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</w:pPr>
      <w:r>
        <w:t>EFEKTIVITAS PRAKTIKUM AGAMA ISLAM TERHADAP</w:t>
      </w:r>
      <w:r>
        <w:rPr>
          <w:spacing w:val="1"/>
        </w:rPr>
        <w:t xml:space="preserve"> </w:t>
      </w:r>
      <w:r>
        <w:t>PENGETAHUAN AGAMA ISLAM PADA MAHASISWA BARU MUSLIM</w:t>
      </w:r>
      <w:r>
        <w:rPr>
          <w:spacing w:val="-67"/>
        </w:rPr>
        <w:t xml:space="preserve"> </w:t>
      </w:r>
      <w:r>
        <w:t>ANGKATAN 2019</w:t>
      </w:r>
    </w:p>
    <w:p>
      <w:pPr>
        <w:spacing w:before="243"/>
        <w:ind w:left="0" w:right="135" w:firstLine="0"/>
        <w:jc w:val="center"/>
        <w:rPr>
          <w:b/>
          <w:sz w:val="20"/>
        </w:rPr>
      </w:pPr>
      <w:r>
        <w:rPr>
          <w:b/>
          <w:sz w:val="20"/>
        </w:rPr>
        <w:t>Arlyana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Almi¹,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M.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Ali Adriansyah²</w:t>
      </w:r>
    </w:p>
    <w:p>
      <w:pPr>
        <w:spacing w:before="0"/>
        <w:ind w:left="0" w:right="138" w:firstLine="0"/>
        <w:jc w:val="center"/>
        <w:rPr>
          <w:sz w:val="18"/>
        </w:rPr>
      </w:pPr>
      <w:r>
        <w:rPr>
          <w:sz w:val="18"/>
          <w:vertAlign w:val="superscript"/>
        </w:rPr>
        <w:t>1</w:t>
      </w:r>
      <w:r>
        <w:rPr>
          <w:sz w:val="18"/>
          <w:vertAlign w:val="baseline"/>
        </w:rPr>
        <w:t>Department</w:t>
      </w:r>
      <w:r>
        <w:rPr>
          <w:spacing w:val="-6"/>
          <w:sz w:val="18"/>
          <w:vertAlign w:val="baseline"/>
        </w:rPr>
        <w:t xml:space="preserve"> </w:t>
      </w:r>
      <w:r>
        <w:rPr>
          <w:sz w:val="18"/>
          <w:vertAlign w:val="baseline"/>
        </w:rPr>
        <w:t>of</w:t>
      </w:r>
      <w:r>
        <w:rPr>
          <w:spacing w:val="-7"/>
          <w:sz w:val="18"/>
          <w:vertAlign w:val="baseline"/>
        </w:rPr>
        <w:t xml:space="preserve"> </w:t>
      </w:r>
      <w:r>
        <w:rPr>
          <w:sz w:val="18"/>
          <w:vertAlign w:val="baseline"/>
        </w:rPr>
        <w:t>psychology,</w:t>
      </w:r>
      <w:r>
        <w:rPr>
          <w:spacing w:val="-3"/>
          <w:sz w:val="18"/>
          <w:vertAlign w:val="baseline"/>
        </w:rPr>
        <w:t xml:space="preserve"> </w:t>
      </w:r>
      <w:r>
        <w:rPr>
          <w:sz w:val="18"/>
          <w:vertAlign w:val="baseline"/>
        </w:rPr>
        <w:t>University</w:t>
      </w:r>
      <w:r>
        <w:rPr>
          <w:spacing w:val="-3"/>
          <w:sz w:val="18"/>
          <w:vertAlign w:val="baseline"/>
        </w:rPr>
        <w:t xml:space="preserve"> </w:t>
      </w:r>
      <w:r>
        <w:rPr>
          <w:sz w:val="18"/>
          <w:vertAlign w:val="baseline"/>
        </w:rPr>
        <w:t>Mulawarman,</w:t>
      </w:r>
      <w:r>
        <w:rPr>
          <w:spacing w:val="-7"/>
          <w:sz w:val="18"/>
          <w:vertAlign w:val="baseline"/>
        </w:rPr>
        <w:t xml:space="preserve"> </w:t>
      </w:r>
      <w:r>
        <w:rPr>
          <w:sz w:val="18"/>
          <w:vertAlign w:val="baseline"/>
        </w:rPr>
        <w:t>Indonesia</w:t>
      </w:r>
    </w:p>
    <w:p>
      <w:pPr>
        <w:pStyle w:val="5"/>
        <w:ind w:left="0"/>
        <w:jc w:val="left"/>
        <w:rPr>
          <w:sz w:val="20"/>
        </w:rPr>
      </w:pPr>
    </w:p>
    <w:p>
      <w:pPr>
        <w:pStyle w:val="5"/>
        <w:ind w:left="0"/>
        <w:jc w:val="left"/>
        <w:rPr>
          <w:sz w:val="20"/>
        </w:rPr>
      </w:pPr>
    </w:p>
    <w:p>
      <w:pPr>
        <w:pStyle w:val="5"/>
        <w:spacing w:before="10"/>
        <w:ind w:left="0"/>
        <w:jc w:val="left"/>
        <w:rPr>
          <w:sz w:val="12"/>
        </w:rPr>
      </w:pPr>
      <w:r>
        <w:pict>
          <v:shape id="_x0000_s1026" o:spid="_x0000_s1026" style="position:absolute;left:0pt;margin-left:65.5pt;margin-top:10.05pt;height:1pt;width:478.55pt;mso-position-horizontal-relative:page;mso-wrap-distance-bottom:0pt;mso-wrap-distance-top:0pt;z-index:-251643904;mso-width-relative:page;mso-height-relative:page;" filled="f" stroked="t" coordorigin="1310,201" coordsize="9571,20" path="m1310,201l10881,201m1310,220l10881,220e">
            <v:path arrowok="t"/>
            <v:fill on="f" focussize="0,0"/>
            <v:stroke weight="0.48pt" color="#000000"/>
            <v:imagedata o:title=""/>
            <o:lock v:ext="edit"/>
            <w10:wrap type="topAndBottom"/>
          </v:shape>
        </w:pict>
      </w:r>
    </w:p>
    <w:p>
      <w:pPr>
        <w:tabs>
          <w:tab w:val="left" w:pos="3050"/>
          <w:tab w:val="left" w:pos="3358"/>
          <w:tab w:val="left" w:pos="6005"/>
          <w:tab w:val="left" w:pos="9570"/>
        </w:tabs>
        <w:spacing w:before="92"/>
        <w:ind w:left="0" w:right="135" w:firstLine="0"/>
        <w:jc w:val="center"/>
        <w:rPr>
          <w:b/>
          <w:sz w:val="20"/>
        </w:rPr>
      </w:pPr>
      <w:r>
        <w:rPr>
          <w:rFonts w:ascii="Times New Roman"/>
          <w:w w:val="99"/>
          <w:sz w:val="20"/>
          <w:u w:val="single"/>
        </w:rPr>
        <w:t xml:space="preserve"> </w:t>
      </w:r>
      <w:r>
        <w:rPr>
          <w:rFonts w:ascii="Times New Roman"/>
          <w:spacing w:val="8"/>
          <w:sz w:val="20"/>
          <w:u w:val="single"/>
        </w:rPr>
        <w:t xml:space="preserve"> </w:t>
      </w:r>
      <w:r>
        <w:rPr>
          <w:b/>
          <w:sz w:val="20"/>
          <w:u w:val="single"/>
        </w:rPr>
        <w:t>Article</w:t>
      </w:r>
      <w:r>
        <w:rPr>
          <w:b/>
          <w:spacing w:val="-4"/>
          <w:sz w:val="20"/>
          <w:u w:val="single"/>
        </w:rPr>
        <w:t xml:space="preserve"> </w:t>
      </w:r>
      <w:r>
        <w:rPr>
          <w:b/>
          <w:sz w:val="20"/>
          <w:u w:val="single"/>
        </w:rPr>
        <w:t>Info</w:t>
      </w:r>
      <w:r>
        <w:rPr>
          <w:b/>
          <w:sz w:val="20"/>
          <w:u w:val="single"/>
        </w:rPr>
        <w:tab/>
      </w:r>
      <w:r>
        <w:rPr>
          <w:b/>
          <w:sz w:val="20"/>
        </w:rPr>
        <w:tab/>
      </w:r>
      <w:r>
        <w:rPr>
          <w:rFonts w:ascii="Times New Roman"/>
          <w:w w:val="99"/>
          <w:sz w:val="20"/>
          <w:u w:val="single"/>
        </w:rPr>
        <w:t xml:space="preserve"> </w:t>
      </w:r>
      <w:r>
        <w:rPr>
          <w:rFonts w:ascii="Times New Roman"/>
          <w:sz w:val="20"/>
          <w:u w:val="single"/>
        </w:rPr>
        <w:tab/>
      </w:r>
      <w:r>
        <w:rPr>
          <w:b/>
          <w:sz w:val="20"/>
          <w:u w:val="single"/>
        </w:rPr>
        <w:t>ABSTRACT</w:t>
      </w:r>
      <w:r>
        <w:rPr>
          <w:b/>
          <w:sz w:val="20"/>
          <w:u w:val="single"/>
        </w:rPr>
        <w:tab/>
      </w:r>
    </w:p>
    <w:p>
      <w:pPr>
        <w:spacing w:before="9" w:line="167" w:lineRule="exact"/>
        <w:ind w:left="4236" w:right="0" w:firstLine="0"/>
        <w:jc w:val="left"/>
        <w:rPr>
          <w:rFonts w:ascii="Times New Roman"/>
          <w:i/>
          <w:sz w:val="20"/>
        </w:rPr>
      </w:pPr>
      <w:r>
        <w:rPr>
          <w:rFonts w:ascii="Times New Roman"/>
          <w:i/>
          <w:sz w:val="20"/>
        </w:rPr>
        <w:t>The</w:t>
      </w:r>
      <w:r>
        <w:rPr>
          <w:rFonts w:ascii="Times New Roman"/>
          <w:i/>
          <w:spacing w:val="19"/>
          <w:sz w:val="20"/>
        </w:rPr>
        <w:t xml:space="preserve"> </w:t>
      </w:r>
      <w:r>
        <w:rPr>
          <w:rFonts w:ascii="Times New Roman"/>
          <w:i/>
          <w:sz w:val="20"/>
        </w:rPr>
        <w:t>purpose</w:t>
      </w:r>
      <w:r>
        <w:rPr>
          <w:rFonts w:ascii="Times New Roman"/>
          <w:i/>
          <w:spacing w:val="19"/>
          <w:sz w:val="20"/>
        </w:rPr>
        <w:t xml:space="preserve"> </w:t>
      </w:r>
      <w:r>
        <w:rPr>
          <w:rFonts w:ascii="Times New Roman"/>
          <w:i/>
          <w:sz w:val="20"/>
        </w:rPr>
        <w:t>of</w:t>
      </w:r>
      <w:r>
        <w:rPr>
          <w:rFonts w:ascii="Times New Roman"/>
          <w:i/>
          <w:spacing w:val="18"/>
          <w:sz w:val="20"/>
        </w:rPr>
        <w:t xml:space="preserve"> </w:t>
      </w:r>
      <w:r>
        <w:rPr>
          <w:rFonts w:ascii="Times New Roman"/>
          <w:i/>
          <w:sz w:val="20"/>
        </w:rPr>
        <w:t>this</w:t>
      </w:r>
      <w:r>
        <w:rPr>
          <w:rFonts w:ascii="Times New Roman"/>
          <w:i/>
          <w:spacing w:val="19"/>
          <w:sz w:val="20"/>
        </w:rPr>
        <w:t xml:space="preserve"> </w:t>
      </w:r>
      <w:r>
        <w:rPr>
          <w:rFonts w:ascii="Times New Roman"/>
          <w:i/>
          <w:sz w:val="20"/>
        </w:rPr>
        <w:t>study</w:t>
      </w:r>
      <w:r>
        <w:rPr>
          <w:rFonts w:ascii="Times New Roman"/>
          <w:i/>
          <w:spacing w:val="19"/>
          <w:sz w:val="20"/>
        </w:rPr>
        <w:t xml:space="preserve"> </w:t>
      </w:r>
      <w:r>
        <w:rPr>
          <w:rFonts w:ascii="Times New Roman"/>
          <w:i/>
          <w:sz w:val="20"/>
        </w:rPr>
        <w:t>is</w:t>
      </w:r>
      <w:r>
        <w:rPr>
          <w:rFonts w:ascii="Times New Roman"/>
          <w:i/>
          <w:spacing w:val="20"/>
          <w:sz w:val="20"/>
        </w:rPr>
        <w:t xml:space="preserve"> </w:t>
      </w:r>
      <w:r>
        <w:rPr>
          <w:rFonts w:ascii="Times New Roman"/>
          <w:i/>
          <w:sz w:val="20"/>
        </w:rPr>
        <w:t>to</w:t>
      </w:r>
      <w:r>
        <w:rPr>
          <w:rFonts w:ascii="Times New Roman"/>
          <w:i/>
          <w:spacing w:val="21"/>
          <w:sz w:val="20"/>
        </w:rPr>
        <w:t xml:space="preserve"> </w:t>
      </w:r>
      <w:r>
        <w:rPr>
          <w:rFonts w:ascii="Times New Roman"/>
          <w:i/>
          <w:sz w:val="20"/>
        </w:rPr>
        <w:t>know</w:t>
      </w:r>
      <w:r>
        <w:rPr>
          <w:rFonts w:ascii="Times New Roman"/>
          <w:i/>
          <w:spacing w:val="18"/>
          <w:sz w:val="20"/>
        </w:rPr>
        <w:t xml:space="preserve"> </w:t>
      </w:r>
      <w:r>
        <w:rPr>
          <w:rFonts w:ascii="Times New Roman"/>
          <w:i/>
          <w:sz w:val="20"/>
        </w:rPr>
        <w:t>whether</w:t>
      </w:r>
      <w:r>
        <w:rPr>
          <w:rFonts w:ascii="Times New Roman"/>
          <w:i/>
          <w:spacing w:val="20"/>
          <w:sz w:val="20"/>
        </w:rPr>
        <w:t xml:space="preserve"> </w:t>
      </w:r>
      <w:r>
        <w:rPr>
          <w:rFonts w:ascii="Times New Roman"/>
          <w:i/>
          <w:sz w:val="20"/>
        </w:rPr>
        <w:t>islam</w:t>
      </w:r>
      <w:r>
        <w:rPr>
          <w:rFonts w:ascii="Times New Roman"/>
          <w:i/>
          <w:spacing w:val="21"/>
          <w:sz w:val="20"/>
        </w:rPr>
        <w:t xml:space="preserve"> </w:t>
      </w:r>
      <w:r>
        <w:rPr>
          <w:rFonts w:ascii="Times New Roman"/>
          <w:i/>
          <w:sz w:val="20"/>
        </w:rPr>
        <w:t>practicum</w:t>
      </w:r>
      <w:r>
        <w:rPr>
          <w:rFonts w:ascii="Times New Roman"/>
          <w:i/>
          <w:spacing w:val="17"/>
          <w:sz w:val="20"/>
        </w:rPr>
        <w:t xml:space="preserve"> </w:t>
      </w:r>
      <w:r>
        <w:rPr>
          <w:rFonts w:ascii="Times New Roman"/>
          <w:i/>
          <w:sz w:val="20"/>
        </w:rPr>
        <w:t>is</w:t>
      </w:r>
    </w:p>
    <w:p>
      <w:pPr>
        <w:spacing w:after="0" w:line="167" w:lineRule="exact"/>
        <w:jc w:val="left"/>
        <w:rPr>
          <w:rFonts w:ascii="Times New Roman"/>
          <w:sz w:val="20"/>
        </w:rPr>
        <w:sectPr>
          <w:headerReference r:id="rId5" w:type="default"/>
          <w:footerReference r:id="rId6" w:type="default"/>
          <w:type w:val="continuous"/>
          <w:pgSz w:w="11910" w:h="16840"/>
          <w:pgMar w:top="1360" w:right="780" w:bottom="1340" w:left="1200" w:header="896" w:footer="1157" w:gutter="0"/>
          <w:pgNumType w:start="1"/>
          <w:cols w:space="720" w:num="1"/>
        </w:sectPr>
      </w:pPr>
    </w:p>
    <w:p>
      <w:pPr>
        <w:spacing w:before="0" w:line="198" w:lineRule="exact"/>
        <w:ind w:left="218" w:right="0" w:firstLine="0"/>
        <w:jc w:val="left"/>
        <w:rPr>
          <w:b/>
          <w:i/>
          <w:sz w:val="20"/>
        </w:rPr>
      </w:pPr>
      <w:r>
        <w:rPr>
          <w:b/>
          <w:i/>
          <w:sz w:val="20"/>
        </w:rPr>
        <w:t>Article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history:</w:t>
      </w:r>
    </w:p>
    <w:p>
      <w:pPr>
        <w:spacing w:before="118"/>
        <w:ind w:left="218" w:right="0" w:firstLine="0"/>
        <w:jc w:val="left"/>
        <w:rPr>
          <w:sz w:val="20"/>
        </w:rPr>
      </w:pPr>
      <w:r>
        <w:rPr>
          <w:sz w:val="20"/>
        </w:rPr>
        <w:t>Received</w:t>
      </w:r>
      <w:r>
        <w:rPr>
          <w:spacing w:val="-4"/>
          <w:sz w:val="20"/>
        </w:rPr>
        <w:t xml:space="preserve"> </w:t>
      </w:r>
      <w:r>
        <w:rPr>
          <w:sz w:val="20"/>
        </w:rPr>
        <w:t>Oktober,</w:t>
      </w:r>
      <w:r>
        <w:rPr>
          <w:spacing w:val="-1"/>
          <w:sz w:val="20"/>
        </w:rPr>
        <w:t xml:space="preserve"> </w:t>
      </w:r>
      <w:r>
        <w:rPr>
          <w:sz w:val="20"/>
        </w:rPr>
        <w:t>2021</w:t>
      </w:r>
    </w:p>
    <w:p>
      <w:pPr>
        <w:spacing w:before="1"/>
        <w:ind w:left="218" w:right="0" w:firstLine="0"/>
        <w:jc w:val="left"/>
        <w:rPr>
          <w:sz w:val="20"/>
        </w:rPr>
      </w:pPr>
      <w:r>
        <w:rPr>
          <w:sz w:val="20"/>
        </w:rPr>
        <w:t>Revised</w:t>
      </w:r>
      <w:r>
        <w:rPr>
          <w:spacing w:val="-3"/>
          <w:sz w:val="20"/>
        </w:rPr>
        <w:t xml:space="preserve"> </w:t>
      </w:r>
      <w:r>
        <w:rPr>
          <w:sz w:val="20"/>
        </w:rPr>
        <w:t>Oktober,</w:t>
      </w:r>
      <w:r>
        <w:rPr>
          <w:spacing w:val="-3"/>
          <w:sz w:val="20"/>
        </w:rPr>
        <w:t xml:space="preserve"> </w:t>
      </w:r>
      <w:r>
        <w:rPr>
          <w:sz w:val="20"/>
        </w:rPr>
        <w:t>2021</w:t>
      </w:r>
    </w:p>
    <w:p>
      <w:pPr>
        <w:spacing w:before="0"/>
        <w:ind w:left="218" w:right="0" w:firstLine="0"/>
        <w:jc w:val="left"/>
        <w:rPr>
          <w:sz w:val="20"/>
        </w:rPr>
      </w:pPr>
      <w:r>
        <w:rPr>
          <w:sz w:val="20"/>
        </w:rPr>
        <w:t>Accepted</w:t>
      </w:r>
      <w:r>
        <w:rPr>
          <w:spacing w:val="-4"/>
          <w:sz w:val="20"/>
        </w:rPr>
        <w:t xml:space="preserve"> </w:t>
      </w:r>
      <w:r>
        <w:rPr>
          <w:sz w:val="20"/>
        </w:rPr>
        <w:t>Oktober,</w:t>
      </w:r>
      <w:r>
        <w:rPr>
          <w:spacing w:val="-3"/>
          <w:sz w:val="20"/>
        </w:rPr>
        <w:t xml:space="preserve"> </w:t>
      </w:r>
      <w:r>
        <w:rPr>
          <w:sz w:val="20"/>
        </w:rPr>
        <w:t>2021</w:t>
      </w:r>
    </w:p>
    <w:p>
      <w:pPr>
        <w:pStyle w:val="5"/>
        <w:ind w:left="0"/>
        <w:jc w:val="left"/>
        <w:rPr>
          <w:sz w:val="20"/>
        </w:rPr>
      </w:pPr>
    </w:p>
    <w:p>
      <w:pPr>
        <w:spacing w:before="129"/>
        <w:ind w:left="218" w:right="0" w:firstLine="0"/>
        <w:jc w:val="left"/>
        <w:rPr>
          <w:b/>
          <w:i/>
          <w:sz w:val="20"/>
        </w:rPr>
      </w:pPr>
      <w:r>
        <w:pict>
          <v:line id="_x0000_s1027" o:spid="_x0000_s1027" o:spt="20" style="position:absolute;left:0pt;margin-left:65.5pt;margin-top:0.25pt;height:0pt;width:152.55pt;mso-position-horizontal-relative:page;z-index:251660288;mso-width-relative:page;mso-height-relative:page;" stroked="t" coordsize="21600,21600">
            <v:path arrowok="t"/>
            <v:fill focussize="0,0"/>
            <v:stroke weight="0.48pt" color="#000000"/>
            <v:imagedata o:title=""/>
            <o:lock v:ext="edit"/>
          </v:line>
        </w:pict>
      </w:r>
      <w:r>
        <w:rPr>
          <w:b/>
          <w:i/>
          <w:sz w:val="20"/>
        </w:rPr>
        <w:t>Keywords:</w:t>
      </w:r>
    </w:p>
    <w:p>
      <w:pPr>
        <w:spacing w:before="2"/>
        <w:ind w:left="268" w:right="25" w:hanging="51"/>
        <w:jc w:val="left"/>
        <w:rPr>
          <w:rFonts w:ascii="Times New Roman"/>
          <w:i/>
          <w:sz w:val="20"/>
        </w:rPr>
      </w:pPr>
      <w:r>
        <w:rPr>
          <w:rFonts w:ascii="Times New Roman"/>
          <w:i/>
          <w:sz w:val="20"/>
        </w:rPr>
        <w:t>islamic religious knowledge</w:t>
      </w:r>
      <w:r>
        <w:rPr>
          <w:rFonts w:ascii="Times New Roman"/>
          <w:i/>
          <w:spacing w:val="-47"/>
          <w:sz w:val="20"/>
        </w:rPr>
        <w:t xml:space="preserve"> </w:t>
      </w:r>
      <w:r>
        <w:rPr>
          <w:rFonts w:ascii="Times New Roman"/>
          <w:i/>
          <w:sz w:val="20"/>
        </w:rPr>
        <w:t>islamic</w:t>
      </w:r>
      <w:r>
        <w:rPr>
          <w:rFonts w:ascii="Times New Roman"/>
          <w:i/>
          <w:spacing w:val="-7"/>
          <w:sz w:val="20"/>
        </w:rPr>
        <w:t xml:space="preserve"> </w:t>
      </w:r>
      <w:r>
        <w:rPr>
          <w:rFonts w:ascii="Times New Roman"/>
          <w:i/>
          <w:sz w:val="20"/>
        </w:rPr>
        <w:t>religious</w:t>
      </w:r>
      <w:r>
        <w:rPr>
          <w:rFonts w:ascii="Times New Roman"/>
          <w:i/>
          <w:spacing w:val="-7"/>
          <w:sz w:val="20"/>
        </w:rPr>
        <w:t xml:space="preserve"> </w:t>
      </w:r>
      <w:r>
        <w:rPr>
          <w:rFonts w:ascii="Times New Roman"/>
          <w:i/>
          <w:sz w:val="20"/>
        </w:rPr>
        <w:t>practicum</w:t>
      </w:r>
    </w:p>
    <w:p>
      <w:pPr>
        <w:spacing w:before="63"/>
        <w:ind w:left="218" w:right="352" w:firstLine="0"/>
        <w:jc w:val="both"/>
        <w:rPr>
          <w:rFonts w:ascii="Times New Roman"/>
          <w:i/>
          <w:sz w:val="20"/>
        </w:rPr>
      </w:pPr>
      <w:r>
        <w:br w:type="column"/>
      </w:r>
      <w:r>
        <w:rPr>
          <w:rFonts w:ascii="Times New Roman"/>
          <w:i/>
          <w:sz w:val="20"/>
        </w:rPr>
        <w:t>adequate</w:t>
      </w:r>
      <w:r>
        <w:rPr>
          <w:rFonts w:ascii="Times New Roman"/>
          <w:i/>
          <w:spacing w:val="1"/>
          <w:sz w:val="20"/>
        </w:rPr>
        <w:t xml:space="preserve"> </w:t>
      </w:r>
      <w:r>
        <w:rPr>
          <w:rFonts w:ascii="Times New Roman"/>
          <w:i/>
          <w:sz w:val="20"/>
        </w:rPr>
        <w:t>to</w:t>
      </w:r>
      <w:r>
        <w:rPr>
          <w:rFonts w:ascii="Times New Roman"/>
          <w:i/>
          <w:spacing w:val="1"/>
          <w:sz w:val="20"/>
        </w:rPr>
        <w:t xml:space="preserve"> </w:t>
      </w:r>
      <w:r>
        <w:rPr>
          <w:rFonts w:ascii="Times New Roman"/>
          <w:i/>
          <w:sz w:val="20"/>
        </w:rPr>
        <w:t>improve</w:t>
      </w:r>
      <w:r>
        <w:rPr>
          <w:rFonts w:ascii="Times New Roman"/>
          <w:i/>
          <w:spacing w:val="1"/>
          <w:sz w:val="20"/>
        </w:rPr>
        <w:t xml:space="preserve"> </w:t>
      </w:r>
      <w:r>
        <w:rPr>
          <w:rFonts w:ascii="Times New Roman"/>
          <w:i/>
          <w:sz w:val="20"/>
        </w:rPr>
        <w:t>islamic</w:t>
      </w:r>
      <w:r>
        <w:rPr>
          <w:rFonts w:ascii="Times New Roman"/>
          <w:i/>
          <w:spacing w:val="1"/>
          <w:sz w:val="20"/>
        </w:rPr>
        <w:t xml:space="preserve"> </w:t>
      </w:r>
      <w:r>
        <w:rPr>
          <w:rFonts w:ascii="Times New Roman"/>
          <w:i/>
          <w:sz w:val="20"/>
        </w:rPr>
        <w:t>knowledge</w:t>
      </w:r>
      <w:r>
        <w:rPr>
          <w:rFonts w:ascii="Times New Roman"/>
          <w:i/>
          <w:spacing w:val="1"/>
          <w:sz w:val="20"/>
        </w:rPr>
        <w:t xml:space="preserve"> </w:t>
      </w:r>
      <w:r>
        <w:rPr>
          <w:rFonts w:ascii="Times New Roman"/>
          <w:i/>
          <w:sz w:val="20"/>
        </w:rPr>
        <w:t>on</w:t>
      </w:r>
      <w:r>
        <w:rPr>
          <w:rFonts w:ascii="Times New Roman"/>
          <w:i/>
          <w:spacing w:val="1"/>
          <w:sz w:val="20"/>
        </w:rPr>
        <w:t xml:space="preserve"> </w:t>
      </w:r>
      <w:r>
        <w:rPr>
          <w:rFonts w:ascii="Times New Roman"/>
          <w:i/>
          <w:sz w:val="20"/>
        </w:rPr>
        <w:t>students</w:t>
      </w:r>
      <w:r>
        <w:rPr>
          <w:rFonts w:ascii="Times New Roman"/>
          <w:i/>
          <w:spacing w:val="1"/>
          <w:sz w:val="20"/>
        </w:rPr>
        <w:t xml:space="preserve"> </w:t>
      </w:r>
      <w:r>
        <w:rPr>
          <w:rFonts w:ascii="Times New Roman"/>
          <w:i/>
          <w:sz w:val="20"/>
        </w:rPr>
        <w:t>in</w:t>
      </w:r>
      <w:r>
        <w:rPr>
          <w:rFonts w:ascii="Times New Roman"/>
          <w:i/>
          <w:spacing w:val="1"/>
          <w:sz w:val="20"/>
        </w:rPr>
        <w:t xml:space="preserve"> </w:t>
      </w:r>
      <w:r>
        <w:rPr>
          <w:rFonts w:ascii="Times New Roman"/>
          <w:i/>
          <w:sz w:val="20"/>
        </w:rPr>
        <w:t>first</w:t>
      </w:r>
      <w:r>
        <w:rPr>
          <w:rFonts w:ascii="Times New Roman"/>
          <w:i/>
          <w:spacing w:val="1"/>
          <w:sz w:val="20"/>
        </w:rPr>
        <w:t xml:space="preserve"> </w:t>
      </w:r>
      <w:r>
        <w:rPr>
          <w:rFonts w:ascii="Times New Roman"/>
          <w:i/>
          <w:sz w:val="20"/>
        </w:rPr>
        <w:t>semester</w:t>
      </w:r>
      <w:r>
        <w:rPr>
          <w:rFonts w:ascii="Times New Roman"/>
          <w:i/>
          <w:spacing w:val="1"/>
          <w:sz w:val="20"/>
        </w:rPr>
        <w:t xml:space="preserve"> </w:t>
      </w:r>
      <w:r>
        <w:rPr>
          <w:rFonts w:ascii="Times New Roman"/>
          <w:i/>
          <w:sz w:val="20"/>
        </w:rPr>
        <w:t>academic year 2019 of Social and Political Sciences Faculty. This study is</w:t>
      </w:r>
      <w:r>
        <w:rPr>
          <w:rFonts w:ascii="Times New Roman"/>
          <w:i/>
          <w:spacing w:val="-47"/>
          <w:sz w:val="20"/>
        </w:rPr>
        <w:t xml:space="preserve"> </w:t>
      </w:r>
      <w:r>
        <w:rPr>
          <w:rFonts w:ascii="Times New Roman"/>
          <w:i/>
          <w:sz w:val="20"/>
        </w:rPr>
        <w:t>an</w:t>
      </w:r>
      <w:r>
        <w:rPr>
          <w:rFonts w:ascii="Times New Roman"/>
          <w:i/>
          <w:spacing w:val="1"/>
          <w:sz w:val="20"/>
        </w:rPr>
        <w:t xml:space="preserve"> </w:t>
      </w:r>
      <w:r>
        <w:rPr>
          <w:rFonts w:ascii="Times New Roman"/>
          <w:i/>
          <w:sz w:val="20"/>
        </w:rPr>
        <w:t>experimental</w:t>
      </w:r>
      <w:r>
        <w:rPr>
          <w:rFonts w:ascii="Times New Roman"/>
          <w:i/>
          <w:spacing w:val="1"/>
          <w:sz w:val="20"/>
        </w:rPr>
        <w:t xml:space="preserve"> </w:t>
      </w:r>
      <w:r>
        <w:rPr>
          <w:rFonts w:ascii="Times New Roman"/>
          <w:i/>
          <w:sz w:val="20"/>
        </w:rPr>
        <w:t>research</w:t>
      </w:r>
      <w:r>
        <w:rPr>
          <w:rFonts w:ascii="Times New Roman"/>
          <w:i/>
          <w:spacing w:val="1"/>
          <w:sz w:val="20"/>
        </w:rPr>
        <w:t xml:space="preserve"> </w:t>
      </w:r>
      <w:r>
        <w:rPr>
          <w:rFonts w:ascii="Times New Roman"/>
          <w:i/>
          <w:sz w:val="20"/>
        </w:rPr>
        <w:t>using</w:t>
      </w:r>
      <w:r>
        <w:rPr>
          <w:rFonts w:ascii="Times New Roman"/>
          <w:i/>
          <w:spacing w:val="1"/>
          <w:sz w:val="20"/>
        </w:rPr>
        <w:t xml:space="preserve"> </w:t>
      </w:r>
      <w:r>
        <w:rPr>
          <w:rFonts w:ascii="Times New Roman"/>
          <w:i/>
          <w:sz w:val="20"/>
        </w:rPr>
        <w:t>a</w:t>
      </w:r>
      <w:r>
        <w:rPr>
          <w:rFonts w:ascii="Times New Roman"/>
          <w:i/>
          <w:spacing w:val="1"/>
          <w:sz w:val="20"/>
        </w:rPr>
        <w:t xml:space="preserve"> </w:t>
      </w:r>
      <w:r>
        <w:rPr>
          <w:rFonts w:ascii="Times New Roman"/>
          <w:i/>
          <w:sz w:val="20"/>
        </w:rPr>
        <w:t>purposive</w:t>
      </w:r>
      <w:r>
        <w:rPr>
          <w:rFonts w:ascii="Times New Roman"/>
          <w:i/>
          <w:spacing w:val="1"/>
          <w:sz w:val="20"/>
        </w:rPr>
        <w:t xml:space="preserve"> </w:t>
      </w:r>
      <w:r>
        <w:rPr>
          <w:rFonts w:ascii="Times New Roman"/>
          <w:i/>
          <w:sz w:val="20"/>
        </w:rPr>
        <w:t>sampling</w:t>
      </w:r>
      <w:r>
        <w:rPr>
          <w:rFonts w:ascii="Times New Roman"/>
          <w:i/>
          <w:spacing w:val="1"/>
          <w:sz w:val="20"/>
        </w:rPr>
        <w:t xml:space="preserve"> </w:t>
      </w:r>
      <w:r>
        <w:rPr>
          <w:rFonts w:ascii="Times New Roman"/>
          <w:i/>
          <w:sz w:val="20"/>
        </w:rPr>
        <w:t>technique.</w:t>
      </w:r>
      <w:r>
        <w:rPr>
          <w:rFonts w:ascii="Times New Roman"/>
          <w:i/>
          <w:spacing w:val="1"/>
          <w:sz w:val="20"/>
        </w:rPr>
        <w:t xml:space="preserve"> </w:t>
      </w:r>
      <w:r>
        <w:rPr>
          <w:rFonts w:ascii="Times New Roman"/>
          <w:i/>
          <w:sz w:val="20"/>
        </w:rPr>
        <w:t>The</w:t>
      </w:r>
      <w:r>
        <w:rPr>
          <w:rFonts w:ascii="Times New Roman"/>
          <w:i/>
          <w:spacing w:val="1"/>
          <w:sz w:val="20"/>
        </w:rPr>
        <w:t xml:space="preserve"> </w:t>
      </w:r>
      <w:r>
        <w:rPr>
          <w:rFonts w:ascii="Times New Roman"/>
          <w:i/>
          <w:sz w:val="20"/>
        </w:rPr>
        <w:t>sample of this study is 30 students of Social and Political Sciences Faculty</w:t>
      </w:r>
      <w:r>
        <w:rPr>
          <w:rFonts w:ascii="Times New Roman"/>
          <w:i/>
          <w:spacing w:val="-47"/>
          <w:sz w:val="20"/>
        </w:rPr>
        <w:t xml:space="preserve"> </w:t>
      </w:r>
      <w:r>
        <w:rPr>
          <w:rFonts w:ascii="Times New Roman"/>
          <w:i/>
          <w:sz w:val="20"/>
        </w:rPr>
        <w:t>academic</w:t>
      </w:r>
      <w:r>
        <w:rPr>
          <w:rFonts w:ascii="Times New Roman"/>
          <w:i/>
          <w:spacing w:val="1"/>
          <w:sz w:val="20"/>
        </w:rPr>
        <w:t xml:space="preserve"> </w:t>
      </w:r>
      <w:r>
        <w:rPr>
          <w:rFonts w:ascii="Times New Roman"/>
          <w:i/>
          <w:sz w:val="20"/>
        </w:rPr>
        <w:t>year</w:t>
      </w:r>
      <w:r>
        <w:rPr>
          <w:rFonts w:ascii="Times New Roman"/>
          <w:i/>
          <w:spacing w:val="1"/>
          <w:sz w:val="20"/>
        </w:rPr>
        <w:t xml:space="preserve"> </w:t>
      </w:r>
      <w:r>
        <w:rPr>
          <w:rFonts w:ascii="Times New Roman"/>
          <w:i/>
          <w:sz w:val="20"/>
        </w:rPr>
        <w:t>2019.</w:t>
      </w:r>
      <w:r>
        <w:rPr>
          <w:rFonts w:ascii="Times New Roman"/>
          <w:i/>
          <w:spacing w:val="1"/>
          <w:sz w:val="20"/>
        </w:rPr>
        <w:t xml:space="preserve"> </w:t>
      </w:r>
      <w:r>
        <w:rPr>
          <w:rFonts w:ascii="Times New Roman"/>
          <w:i/>
          <w:sz w:val="20"/>
        </w:rPr>
        <w:t>Research</w:t>
      </w:r>
      <w:r>
        <w:rPr>
          <w:rFonts w:ascii="Times New Roman"/>
          <w:i/>
          <w:spacing w:val="1"/>
          <w:sz w:val="20"/>
        </w:rPr>
        <w:t xml:space="preserve"> </w:t>
      </w:r>
      <w:r>
        <w:rPr>
          <w:rFonts w:ascii="Times New Roman"/>
          <w:i/>
          <w:sz w:val="20"/>
        </w:rPr>
        <w:t>design</w:t>
      </w:r>
      <w:r>
        <w:rPr>
          <w:rFonts w:ascii="Times New Roman"/>
          <w:i/>
          <w:spacing w:val="1"/>
          <w:sz w:val="20"/>
        </w:rPr>
        <w:t xml:space="preserve"> </w:t>
      </w:r>
      <w:r>
        <w:rPr>
          <w:rFonts w:ascii="Times New Roman"/>
          <w:i/>
          <w:sz w:val="20"/>
        </w:rPr>
        <w:t>used</w:t>
      </w:r>
      <w:r>
        <w:rPr>
          <w:rFonts w:ascii="Times New Roman"/>
          <w:i/>
          <w:spacing w:val="1"/>
          <w:sz w:val="20"/>
        </w:rPr>
        <w:t xml:space="preserve"> </w:t>
      </w:r>
      <w:r>
        <w:rPr>
          <w:rFonts w:ascii="Times New Roman"/>
          <w:i/>
          <w:sz w:val="20"/>
        </w:rPr>
        <w:t>in</w:t>
      </w:r>
      <w:r>
        <w:rPr>
          <w:rFonts w:ascii="Times New Roman"/>
          <w:i/>
          <w:spacing w:val="1"/>
          <w:sz w:val="20"/>
        </w:rPr>
        <w:t xml:space="preserve"> </w:t>
      </w:r>
      <w:r>
        <w:rPr>
          <w:rFonts w:ascii="Times New Roman"/>
          <w:i/>
          <w:sz w:val="20"/>
        </w:rPr>
        <w:t>this</w:t>
      </w:r>
      <w:r>
        <w:rPr>
          <w:rFonts w:ascii="Times New Roman"/>
          <w:i/>
          <w:spacing w:val="1"/>
          <w:sz w:val="20"/>
        </w:rPr>
        <w:t xml:space="preserve"> </w:t>
      </w:r>
      <w:r>
        <w:rPr>
          <w:rFonts w:ascii="Times New Roman"/>
          <w:i/>
          <w:sz w:val="20"/>
        </w:rPr>
        <w:t>study</w:t>
      </w:r>
      <w:r>
        <w:rPr>
          <w:rFonts w:ascii="Times New Roman"/>
          <w:i/>
          <w:spacing w:val="1"/>
          <w:sz w:val="20"/>
        </w:rPr>
        <w:t xml:space="preserve"> </w:t>
      </w:r>
      <w:r>
        <w:rPr>
          <w:rFonts w:ascii="Times New Roman"/>
          <w:i/>
          <w:sz w:val="20"/>
        </w:rPr>
        <w:t>is</w:t>
      </w:r>
      <w:r>
        <w:rPr>
          <w:rFonts w:ascii="Times New Roman"/>
          <w:i/>
          <w:spacing w:val="1"/>
          <w:sz w:val="20"/>
        </w:rPr>
        <w:t xml:space="preserve"> </w:t>
      </w:r>
      <w:r>
        <w:rPr>
          <w:rFonts w:ascii="Times New Roman"/>
          <w:i/>
          <w:sz w:val="20"/>
        </w:rPr>
        <w:t>pre-</w:t>
      </w:r>
      <w:r>
        <w:rPr>
          <w:rFonts w:ascii="Times New Roman"/>
          <w:i/>
          <w:spacing w:val="1"/>
          <w:sz w:val="20"/>
        </w:rPr>
        <w:t xml:space="preserve"> </w:t>
      </w:r>
      <w:r>
        <w:rPr>
          <w:rFonts w:ascii="Times New Roman"/>
          <w:i/>
          <w:sz w:val="20"/>
        </w:rPr>
        <w:t>experimental</w:t>
      </w:r>
      <w:r>
        <w:rPr>
          <w:rFonts w:ascii="Times New Roman"/>
          <w:i/>
          <w:spacing w:val="1"/>
          <w:sz w:val="20"/>
        </w:rPr>
        <w:t xml:space="preserve"> </w:t>
      </w:r>
      <w:r>
        <w:rPr>
          <w:rFonts w:ascii="Times New Roman"/>
          <w:i/>
          <w:sz w:val="20"/>
        </w:rPr>
        <w:t>research</w:t>
      </w:r>
      <w:r>
        <w:rPr>
          <w:rFonts w:ascii="Times New Roman"/>
          <w:i/>
          <w:spacing w:val="1"/>
          <w:sz w:val="20"/>
        </w:rPr>
        <w:t xml:space="preserve"> </w:t>
      </w:r>
      <w:r>
        <w:rPr>
          <w:rFonts w:ascii="Times New Roman"/>
          <w:i/>
          <w:sz w:val="20"/>
        </w:rPr>
        <w:t>design.</w:t>
      </w:r>
      <w:r>
        <w:rPr>
          <w:rFonts w:ascii="Times New Roman"/>
          <w:i/>
          <w:spacing w:val="1"/>
          <w:sz w:val="20"/>
        </w:rPr>
        <w:t xml:space="preserve"> </w:t>
      </w:r>
      <w:r>
        <w:rPr>
          <w:rFonts w:ascii="Times New Roman"/>
          <w:i/>
          <w:sz w:val="20"/>
        </w:rPr>
        <w:t>This</w:t>
      </w:r>
      <w:r>
        <w:rPr>
          <w:rFonts w:ascii="Times New Roman"/>
          <w:i/>
          <w:spacing w:val="1"/>
          <w:sz w:val="20"/>
        </w:rPr>
        <w:t xml:space="preserve"> </w:t>
      </w:r>
      <w:r>
        <w:rPr>
          <w:rFonts w:ascii="Times New Roman"/>
          <w:i/>
          <w:sz w:val="20"/>
        </w:rPr>
        <w:t>research</w:t>
      </w:r>
      <w:r>
        <w:rPr>
          <w:rFonts w:ascii="Times New Roman"/>
          <w:i/>
          <w:spacing w:val="1"/>
          <w:sz w:val="20"/>
        </w:rPr>
        <w:t xml:space="preserve"> </w:t>
      </w:r>
      <w:r>
        <w:rPr>
          <w:rFonts w:ascii="Times New Roman"/>
          <w:i/>
          <w:sz w:val="20"/>
        </w:rPr>
        <w:t>used</w:t>
      </w:r>
      <w:r>
        <w:rPr>
          <w:rFonts w:ascii="Times New Roman"/>
          <w:i/>
          <w:spacing w:val="1"/>
          <w:sz w:val="20"/>
        </w:rPr>
        <w:t xml:space="preserve"> </w:t>
      </w:r>
      <w:r>
        <w:rPr>
          <w:rFonts w:ascii="Times New Roman"/>
          <w:i/>
          <w:sz w:val="20"/>
        </w:rPr>
        <w:t>one-group</w:t>
      </w:r>
      <w:r>
        <w:rPr>
          <w:rFonts w:ascii="Times New Roman"/>
          <w:i/>
          <w:spacing w:val="1"/>
          <w:sz w:val="20"/>
        </w:rPr>
        <w:t xml:space="preserve"> </w:t>
      </w:r>
      <w:r>
        <w:rPr>
          <w:rFonts w:ascii="Times New Roman"/>
          <w:i/>
          <w:sz w:val="20"/>
        </w:rPr>
        <w:t>pretest-</w:t>
      </w:r>
      <w:r>
        <w:rPr>
          <w:rFonts w:ascii="Times New Roman"/>
          <w:i/>
          <w:spacing w:val="1"/>
          <w:sz w:val="20"/>
        </w:rPr>
        <w:t xml:space="preserve"> </w:t>
      </w:r>
      <w:r>
        <w:rPr>
          <w:rFonts w:ascii="Times New Roman"/>
          <w:i/>
          <w:sz w:val="20"/>
        </w:rPr>
        <w:t>posttest</w:t>
      </w:r>
      <w:r>
        <w:rPr>
          <w:rFonts w:ascii="Times New Roman"/>
          <w:i/>
          <w:spacing w:val="-1"/>
          <w:sz w:val="20"/>
        </w:rPr>
        <w:t xml:space="preserve"> </w:t>
      </w:r>
      <w:r>
        <w:rPr>
          <w:rFonts w:ascii="Times New Roman"/>
          <w:i/>
          <w:sz w:val="20"/>
        </w:rPr>
        <w:t>design.</w:t>
      </w:r>
      <w:r>
        <w:rPr>
          <w:rFonts w:ascii="Times New Roman"/>
          <w:i/>
          <w:spacing w:val="-2"/>
          <w:sz w:val="20"/>
        </w:rPr>
        <w:t xml:space="preserve"> </w:t>
      </w:r>
      <w:r>
        <w:rPr>
          <w:rFonts w:ascii="Times New Roman"/>
          <w:i/>
          <w:sz w:val="20"/>
        </w:rPr>
        <w:t>This</w:t>
      </w:r>
      <w:r>
        <w:rPr>
          <w:rFonts w:ascii="Times New Roman"/>
          <w:i/>
          <w:spacing w:val="-4"/>
          <w:sz w:val="20"/>
        </w:rPr>
        <w:t xml:space="preserve"> </w:t>
      </w:r>
      <w:r>
        <w:rPr>
          <w:rFonts w:ascii="Times New Roman"/>
          <w:i/>
          <w:sz w:val="20"/>
        </w:rPr>
        <w:t>study</w:t>
      </w:r>
      <w:r>
        <w:rPr>
          <w:rFonts w:ascii="Times New Roman"/>
          <w:i/>
          <w:spacing w:val="-3"/>
          <w:sz w:val="20"/>
        </w:rPr>
        <w:t xml:space="preserve"> </w:t>
      </w:r>
      <w:r>
        <w:rPr>
          <w:rFonts w:ascii="Times New Roman"/>
          <w:i/>
          <w:sz w:val="20"/>
        </w:rPr>
        <w:t>uses</w:t>
      </w:r>
      <w:r>
        <w:rPr>
          <w:rFonts w:ascii="Times New Roman"/>
          <w:i/>
          <w:spacing w:val="-3"/>
          <w:sz w:val="20"/>
        </w:rPr>
        <w:t xml:space="preserve"> </w:t>
      </w:r>
      <w:r>
        <w:rPr>
          <w:rFonts w:ascii="Times New Roman"/>
          <w:i/>
          <w:sz w:val="20"/>
        </w:rPr>
        <w:t>statistical</w:t>
      </w:r>
      <w:r>
        <w:rPr>
          <w:rFonts w:ascii="Times New Roman"/>
          <w:i/>
          <w:spacing w:val="-3"/>
          <w:sz w:val="20"/>
        </w:rPr>
        <w:t xml:space="preserve"> </w:t>
      </w:r>
      <w:r>
        <w:rPr>
          <w:rFonts w:ascii="Times New Roman"/>
          <w:i/>
          <w:sz w:val="20"/>
        </w:rPr>
        <w:t>test</w:t>
      </w:r>
      <w:r>
        <w:rPr>
          <w:rFonts w:ascii="Times New Roman"/>
          <w:i/>
          <w:spacing w:val="-1"/>
          <w:sz w:val="20"/>
        </w:rPr>
        <w:t xml:space="preserve"> </w:t>
      </w:r>
      <w:r>
        <w:rPr>
          <w:rFonts w:ascii="Times New Roman"/>
          <w:i/>
          <w:sz w:val="20"/>
        </w:rPr>
        <w:t>using</w:t>
      </w:r>
      <w:r>
        <w:rPr>
          <w:rFonts w:ascii="Times New Roman"/>
          <w:i/>
          <w:spacing w:val="-4"/>
          <w:sz w:val="20"/>
        </w:rPr>
        <w:t xml:space="preserve"> </w:t>
      </w:r>
      <w:r>
        <w:rPr>
          <w:rFonts w:ascii="Times New Roman"/>
          <w:i/>
          <w:sz w:val="20"/>
        </w:rPr>
        <w:t>paired</w:t>
      </w:r>
      <w:r>
        <w:rPr>
          <w:rFonts w:ascii="Times New Roman"/>
          <w:i/>
          <w:spacing w:val="-1"/>
          <w:sz w:val="20"/>
        </w:rPr>
        <w:t xml:space="preserve"> </w:t>
      </w:r>
      <w:r>
        <w:rPr>
          <w:rFonts w:ascii="Times New Roman"/>
          <w:i/>
          <w:sz w:val="20"/>
        </w:rPr>
        <w:t>sample</w:t>
      </w:r>
      <w:r>
        <w:rPr>
          <w:rFonts w:ascii="Times New Roman"/>
          <w:i/>
          <w:spacing w:val="-3"/>
          <w:sz w:val="20"/>
        </w:rPr>
        <w:t xml:space="preserve"> </w:t>
      </w:r>
      <w:r>
        <w:rPr>
          <w:rFonts w:ascii="Times New Roman"/>
          <w:i/>
          <w:sz w:val="20"/>
        </w:rPr>
        <w:t>t-test.</w:t>
      </w:r>
    </w:p>
    <w:p>
      <w:pPr>
        <w:spacing w:before="1"/>
        <w:ind w:left="218" w:right="352" w:firstLine="660"/>
        <w:jc w:val="both"/>
        <w:rPr>
          <w:rFonts w:ascii="Times New Roman"/>
          <w:i/>
          <w:sz w:val="20"/>
        </w:rPr>
      </w:pPr>
      <w:r>
        <w:rPr>
          <w:rFonts w:ascii="Times New Roman"/>
          <w:i/>
          <w:sz w:val="20"/>
        </w:rPr>
        <w:t>The result of the study showed that islamic religious practicum</w:t>
      </w:r>
      <w:r>
        <w:rPr>
          <w:rFonts w:ascii="Times New Roman"/>
          <w:i/>
          <w:spacing w:val="1"/>
          <w:sz w:val="20"/>
        </w:rPr>
        <w:t xml:space="preserve"> </w:t>
      </w:r>
      <w:r>
        <w:rPr>
          <w:rFonts w:ascii="Times New Roman"/>
          <w:i/>
          <w:sz w:val="20"/>
        </w:rPr>
        <w:t>program could potentially improve islamic religious knowledge according</w:t>
      </w:r>
      <w:r>
        <w:rPr>
          <w:rFonts w:ascii="Times New Roman"/>
          <w:i/>
          <w:spacing w:val="-47"/>
          <w:sz w:val="20"/>
        </w:rPr>
        <w:t xml:space="preserve"> </w:t>
      </w:r>
      <w:r>
        <w:rPr>
          <w:rFonts w:ascii="Times New Roman"/>
          <w:i/>
          <w:sz w:val="20"/>
        </w:rPr>
        <w:t>to statistical test using paired sample t-test, with the result of the data</w:t>
      </w:r>
      <w:r>
        <w:rPr>
          <w:rFonts w:ascii="Times New Roman"/>
          <w:i/>
          <w:spacing w:val="1"/>
          <w:sz w:val="20"/>
        </w:rPr>
        <w:t xml:space="preserve"> </w:t>
      </w:r>
      <w:r>
        <w:rPr>
          <w:rFonts w:ascii="Times New Roman"/>
          <w:i/>
          <w:sz w:val="20"/>
        </w:rPr>
        <w:t>gained</w:t>
      </w:r>
      <w:r>
        <w:rPr>
          <w:rFonts w:ascii="Times New Roman"/>
          <w:i/>
          <w:spacing w:val="-2"/>
          <w:sz w:val="20"/>
        </w:rPr>
        <w:t xml:space="preserve"> </w:t>
      </w:r>
      <w:r>
        <w:rPr>
          <w:rFonts w:ascii="Times New Roman"/>
          <w:i/>
          <w:sz w:val="20"/>
        </w:rPr>
        <w:t>p</w:t>
      </w:r>
      <w:r>
        <w:rPr>
          <w:rFonts w:ascii="Times New Roman"/>
          <w:i/>
          <w:spacing w:val="-1"/>
          <w:sz w:val="20"/>
        </w:rPr>
        <w:t xml:space="preserve"> </w:t>
      </w:r>
      <w:r>
        <w:rPr>
          <w:rFonts w:ascii="Times New Roman"/>
          <w:i/>
          <w:sz w:val="20"/>
        </w:rPr>
        <w:t>value</w:t>
      </w:r>
      <w:r>
        <w:rPr>
          <w:rFonts w:ascii="Times New Roman"/>
          <w:i/>
          <w:spacing w:val="-1"/>
          <w:sz w:val="20"/>
        </w:rPr>
        <w:t xml:space="preserve"> </w:t>
      </w:r>
      <w:r>
        <w:rPr>
          <w:rFonts w:ascii="Times New Roman"/>
          <w:i/>
          <w:sz w:val="20"/>
        </w:rPr>
        <w:t>=</w:t>
      </w:r>
      <w:r>
        <w:rPr>
          <w:rFonts w:ascii="Times New Roman"/>
          <w:i/>
          <w:spacing w:val="-1"/>
          <w:sz w:val="20"/>
        </w:rPr>
        <w:t xml:space="preserve"> </w:t>
      </w:r>
      <w:r>
        <w:rPr>
          <w:rFonts w:ascii="Times New Roman"/>
          <w:i/>
          <w:sz w:val="20"/>
        </w:rPr>
        <w:t>0.000 which indicates</w:t>
      </w:r>
      <w:r>
        <w:rPr>
          <w:rFonts w:ascii="Times New Roman"/>
          <w:i/>
          <w:spacing w:val="-2"/>
          <w:sz w:val="20"/>
        </w:rPr>
        <w:t xml:space="preserve"> </w:t>
      </w:r>
      <w:r>
        <w:rPr>
          <w:rFonts w:ascii="Times New Roman"/>
          <w:i/>
          <w:sz w:val="20"/>
        </w:rPr>
        <w:t>that</w:t>
      </w:r>
      <w:r>
        <w:rPr>
          <w:rFonts w:ascii="Times New Roman"/>
          <w:i/>
          <w:spacing w:val="-1"/>
          <w:sz w:val="20"/>
        </w:rPr>
        <w:t xml:space="preserve"> </w:t>
      </w:r>
      <w:r>
        <w:rPr>
          <w:rFonts w:ascii="Times New Roman"/>
          <w:i/>
          <w:sz w:val="20"/>
        </w:rPr>
        <w:t>p value</w:t>
      </w:r>
      <w:r>
        <w:rPr>
          <w:rFonts w:ascii="Times New Roman"/>
          <w:i/>
          <w:spacing w:val="-1"/>
          <w:sz w:val="20"/>
        </w:rPr>
        <w:t xml:space="preserve"> </w:t>
      </w:r>
      <w:r>
        <w:rPr>
          <w:rFonts w:ascii="Times New Roman"/>
          <w:i/>
          <w:sz w:val="20"/>
        </w:rPr>
        <w:t>&lt;</w:t>
      </w:r>
      <w:r>
        <w:rPr>
          <w:rFonts w:ascii="Times New Roman"/>
          <w:i/>
          <w:spacing w:val="-1"/>
          <w:sz w:val="20"/>
        </w:rPr>
        <w:t xml:space="preserve"> </w:t>
      </w:r>
      <w:r>
        <w:rPr>
          <w:rFonts w:ascii="Times New Roman"/>
          <w:i/>
          <w:sz w:val="20"/>
        </w:rPr>
        <w:t>0.05</w:t>
      </w:r>
      <w:r>
        <w:rPr>
          <w:rFonts w:ascii="Times New Roman"/>
          <w:i/>
          <w:spacing w:val="-2"/>
          <w:sz w:val="20"/>
        </w:rPr>
        <w:t xml:space="preserve"> </w:t>
      </w:r>
      <w:r>
        <w:rPr>
          <w:rFonts w:ascii="Times New Roman"/>
          <w:i/>
          <w:sz w:val="20"/>
        </w:rPr>
        <w:t>and</w:t>
      </w:r>
      <w:r>
        <w:rPr>
          <w:rFonts w:ascii="Times New Roman"/>
          <w:i/>
          <w:spacing w:val="-2"/>
          <w:sz w:val="20"/>
        </w:rPr>
        <w:t xml:space="preserve"> </w:t>
      </w:r>
      <w:r>
        <w:rPr>
          <w:rFonts w:ascii="Times New Roman"/>
          <w:i/>
          <w:sz w:val="20"/>
        </w:rPr>
        <w:t>t</w:t>
      </w:r>
      <w:r>
        <w:rPr>
          <w:rFonts w:ascii="Times New Roman"/>
          <w:i/>
          <w:spacing w:val="1"/>
          <w:sz w:val="20"/>
        </w:rPr>
        <w:t xml:space="preserve"> </w:t>
      </w:r>
      <w:r>
        <w:rPr>
          <w:rFonts w:ascii="Times New Roman"/>
          <w:i/>
          <w:sz w:val="20"/>
        </w:rPr>
        <w:t>value</w:t>
      </w:r>
      <w:r>
        <w:rPr>
          <w:rFonts w:ascii="Times New Roman"/>
          <w:i/>
          <w:spacing w:val="-3"/>
          <w:sz w:val="20"/>
        </w:rPr>
        <w:t xml:space="preserve"> </w:t>
      </w:r>
      <w:r>
        <w:rPr>
          <w:rFonts w:ascii="Times New Roman"/>
          <w:i/>
          <w:sz w:val="20"/>
        </w:rPr>
        <w:t>=</w:t>
      </w:r>
      <w:r>
        <w:rPr>
          <w:rFonts w:ascii="Times New Roman"/>
          <w:i/>
          <w:spacing w:val="1"/>
          <w:sz w:val="20"/>
        </w:rPr>
        <w:t xml:space="preserve"> </w:t>
      </w:r>
      <w:r>
        <w:rPr>
          <w:rFonts w:ascii="Times New Roman"/>
          <w:i/>
          <w:sz w:val="20"/>
        </w:rPr>
        <w:t>-</w:t>
      </w:r>
    </w:p>
    <w:p>
      <w:pPr>
        <w:spacing w:before="0"/>
        <w:ind w:left="218" w:right="352" w:firstLine="0"/>
        <w:jc w:val="both"/>
        <w:rPr>
          <w:rFonts w:ascii="Times New Roman"/>
          <w:i/>
          <w:sz w:val="20"/>
        </w:rPr>
      </w:pPr>
      <w:r>
        <w:rPr>
          <w:rFonts w:ascii="Times New Roman"/>
          <w:i/>
          <w:sz w:val="20"/>
        </w:rPr>
        <w:t>7.482</w:t>
      </w:r>
      <w:r>
        <w:rPr>
          <w:rFonts w:ascii="Times New Roman"/>
          <w:i/>
          <w:spacing w:val="1"/>
          <w:sz w:val="20"/>
        </w:rPr>
        <w:t xml:space="preserve"> </w:t>
      </w:r>
      <w:r>
        <w:rPr>
          <w:rFonts w:ascii="Times New Roman"/>
          <w:i/>
          <w:sz w:val="20"/>
        </w:rPr>
        <w:t>(&gt;-1.96).</w:t>
      </w:r>
      <w:r>
        <w:rPr>
          <w:rFonts w:ascii="Times New Roman"/>
          <w:i/>
          <w:spacing w:val="1"/>
          <w:sz w:val="20"/>
        </w:rPr>
        <w:t xml:space="preserve"> </w:t>
      </w:r>
      <w:r>
        <w:rPr>
          <w:rFonts w:ascii="Times New Roman"/>
          <w:i/>
          <w:sz w:val="20"/>
        </w:rPr>
        <w:t>So</w:t>
      </w:r>
      <w:r>
        <w:rPr>
          <w:rFonts w:ascii="Times New Roman"/>
          <w:i/>
          <w:spacing w:val="1"/>
          <w:sz w:val="20"/>
        </w:rPr>
        <w:t xml:space="preserve"> </w:t>
      </w:r>
      <w:r>
        <w:rPr>
          <w:rFonts w:ascii="Times New Roman"/>
          <w:i/>
          <w:sz w:val="20"/>
        </w:rPr>
        <w:t>that</w:t>
      </w:r>
      <w:r>
        <w:rPr>
          <w:rFonts w:ascii="Times New Roman"/>
          <w:i/>
          <w:spacing w:val="1"/>
          <w:sz w:val="20"/>
        </w:rPr>
        <w:t xml:space="preserve"> </w:t>
      </w:r>
      <w:r>
        <w:rPr>
          <w:rFonts w:ascii="Times New Roman"/>
          <w:i/>
          <w:sz w:val="20"/>
        </w:rPr>
        <w:t>the</w:t>
      </w:r>
      <w:r>
        <w:rPr>
          <w:rFonts w:ascii="Times New Roman"/>
          <w:i/>
          <w:spacing w:val="1"/>
          <w:sz w:val="20"/>
        </w:rPr>
        <w:t xml:space="preserve"> </w:t>
      </w:r>
      <w:r>
        <w:rPr>
          <w:rFonts w:ascii="Times New Roman"/>
          <w:i/>
          <w:sz w:val="20"/>
        </w:rPr>
        <w:t>hypothesis</w:t>
      </w:r>
      <w:r>
        <w:rPr>
          <w:rFonts w:ascii="Times New Roman"/>
          <w:i/>
          <w:spacing w:val="1"/>
          <w:sz w:val="20"/>
        </w:rPr>
        <w:t xml:space="preserve"> </w:t>
      </w:r>
      <w:r>
        <w:rPr>
          <w:rFonts w:ascii="Times New Roman"/>
          <w:i/>
          <w:sz w:val="20"/>
        </w:rPr>
        <w:t>H1</w:t>
      </w:r>
      <w:r>
        <w:rPr>
          <w:rFonts w:ascii="Times New Roman"/>
          <w:i/>
          <w:spacing w:val="1"/>
          <w:sz w:val="20"/>
        </w:rPr>
        <w:t xml:space="preserve"> </w:t>
      </w:r>
      <w:r>
        <w:rPr>
          <w:rFonts w:ascii="Times New Roman"/>
          <w:i/>
          <w:sz w:val="20"/>
        </w:rPr>
        <w:t>is</w:t>
      </w:r>
      <w:r>
        <w:rPr>
          <w:rFonts w:ascii="Times New Roman"/>
          <w:i/>
          <w:spacing w:val="1"/>
          <w:sz w:val="20"/>
        </w:rPr>
        <w:t xml:space="preserve"> </w:t>
      </w:r>
      <w:r>
        <w:rPr>
          <w:rFonts w:ascii="Times New Roman"/>
          <w:i/>
          <w:sz w:val="20"/>
        </w:rPr>
        <w:t>accepted</w:t>
      </w:r>
      <w:r>
        <w:rPr>
          <w:rFonts w:ascii="Times New Roman"/>
          <w:i/>
          <w:spacing w:val="1"/>
          <w:sz w:val="20"/>
        </w:rPr>
        <w:t xml:space="preserve"> </w:t>
      </w:r>
      <w:r>
        <w:rPr>
          <w:rFonts w:ascii="Times New Roman"/>
          <w:i/>
          <w:sz w:val="20"/>
        </w:rPr>
        <w:t>which</w:t>
      </w:r>
      <w:r>
        <w:rPr>
          <w:rFonts w:ascii="Times New Roman"/>
          <w:i/>
          <w:spacing w:val="1"/>
          <w:sz w:val="20"/>
        </w:rPr>
        <w:t xml:space="preserve"> </w:t>
      </w:r>
      <w:r>
        <w:rPr>
          <w:rFonts w:ascii="Times New Roman"/>
          <w:i/>
          <w:sz w:val="20"/>
        </w:rPr>
        <w:t>means</w:t>
      </w:r>
      <w:r>
        <w:rPr>
          <w:rFonts w:ascii="Times New Roman"/>
          <w:i/>
          <w:spacing w:val="1"/>
          <w:sz w:val="20"/>
        </w:rPr>
        <w:t xml:space="preserve"> </w:t>
      </w:r>
      <w:r>
        <w:rPr>
          <w:rFonts w:ascii="Times New Roman"/>
          <w:i/>
          <w:sz w:val="20"/>
        </w:rPr>
        <w:t>research subject who was given islamic practicum has experienced an</w:t>
      </w:r>
      <w:r>
        <w:rPr>
          <w:rFonts w:ascii="Times New Roman"/>
          <w:i/>
          <w:spacing w:val="1"/>
          <w:sz w:val="20"/>
        </w:rPr>
        <w:t xml:space="preserve"> </w:t>
      </w:r>
      <w:r>
        <w:rPr>
          <w:rFonts w:ascii="Times New Roman"/>
          <w:i/>
          <w:sz w:val="20"/>
        </w:rPr>
        <w:t>enhancement</w:t>
      </w:r>
      <w:r>
        <w:rPr>
          <w:rFonts w:ascii="Times New Roman"/>
          <w:i/>
          <w:spacing w:val="-1"/>
          <w:sz w:val="20"/>
        </w:rPr>
        <w:t xml:space="preserve"> </w:t>
      </w:r>
      <w:r>
        <w:rPr>
          <w:rFonts w:ascii="Times New Roman"/>
          <w:i/>
          <w:sz w:val="20"/>
        </w:rPr>
        <w:t>in</w:t>
      </w:r>
      <w:r>
        <w:rPr>
          <w:rFonts w:ascii="Times New Roman"/>
          <w:i/>
          <w:spacing w:val="-1"/>
          <w:sz w:val="20"/>
        </w:rPr>
        <w:t xml:space="preserve"> </w:t>
      </w:r>
      <w:r>
        <w:rPr>
          <w:rFonts w:ascii="Times New Roman"/>
          <w:i/>
          <w:sz w:val="20"/>
        </w:rPr>
        <w:t>islamic</w:t>
      </w:r>
      <w:r>
        <w:rPr>
          <w:rFonts w:ascii="Times New Roman"/>
          <w:i/>
          <w:spacing w:val="2"/>
          <w:sz w:val="20"/>
        </w:rPr>
        <w:t xml:space="preserve"> </w:t>
      </w:r>
      <w:r>
        <w:rPr>
          <w:rFonts w:ascii="Times New Roman"/>
          <w:i/>
          <w:sz w:val="20"/>
        </w:rPr>
        <w:t>religious</w:t>
      </w:r>
      <w:r>
        <w:rPr>
          <w:rFonts w:ascii="Times New Roman"/>
          <w:i/>
          <w:spacing w:val="-1"/>
          <w:sz w:val="20"/>
        </w:rPr>
        <w:t xml:space="preserve"> </w:t>
      </w:r>
      <w:r>
        <w:rPr>
          <w:rFonts w:ascii="Times New Roman"/>
          <w:i/>
          <w:sz w:val="20"/>
        </w:rPr>
        <w:t>knowledge.</w:t>
      </w:r>
    </w:p>
    <w:p>
      <w:pPr>
        <w:spacing w:after="0"/>
        <w:jc w:val="both"/>
        <w:rPr>
          <w:rFonts w:ascii="Times New Roman"/>
          <w:sz w:val="20"/>
        </w:rPr>
        <w:sectPr>
          <w:type w:val="continuous"/>
          <w:pgSz w:w="11910" w:h="16840"/>
          <w:pgMar w:top="1360" w:right="780" w:bottom="1340" w:left="1200" w:header="720" w:footer="720" w:gutter="0"/>
          <w:cols w:equalWidth="0" w:num="2">
            <w:col w:w="2507" w:space="850"/>
            <w:col w:w="6573"/>
          </w:cols>
        </w:sectPr>
      </w:pPr>
    </w:p>
    <w:p>
      <w:pPr>
        <w:pStyle w:val="5"/>
        <w:ind w:left="0"/>
        <w:jc w:val="left"/>
        <w:rPr>
          <w:rFonts w:ascii="Times New Roman"/>
          <w:i/>
          <w:sz w:val="20"/>
        </w:rPr>
      </w:pPr>
    </w:p>
    <w:p>
      <w:pPr>
        <w:pStyle w:val="5"/>
        <w:ind w:left="0"/>
        <w:jc w:val="left"/>
        <w:rPr>
          <w:rFonts w:ascii="Times New Roman"/>
          <w:i/>
          <w:sz w:val="20"/>
        </w:rPr>
      </w:pPr>
    </w:p>
    <w:p>
      <w:pPr>
        <w:pStyle w:val="5"/>
        <w:spacing w:before="9"/>
        <w:ind w:left="0"/>
        <w:jc w:val="left"/>
        <w:rPr>
          <w:rFonts w:ascii="Times New Roman"/>
          <w:i/>
          <w:sz w:val="20"/>
        </w:rPr>
      </w:pPr>
    </w:p>
    <w:p>
      <w:pPr>
        <w:pStyle w:val="5"/>
        <w:spacing w:line="20" w:lineRule="exact"/>
        <w:ind w:left="105"/>
        <w:jc w:val="left"/>
        <w:rPr>
          <w:rFonts w:ascii="Times New Roman"/>
          <w:sz w:val="2"/>
        </w:rPr>
      </w:pPr>
      <w:r>
        <w:rPr>
          <w:rFonts w:ascii="Times New Roman"/>
          <w:sz w:val="2"/>
        </w:rPr>
        <w:pict>
          <v:group id="_x0000_s1028" o:spid="_x0000_s1028" o:spt="203" style="height:0.5pt;width:478.55pt;" coordsize="9571,10">
            <o:lock v:ext="edit"/>
            <v:line id="_x0000_s1029" o:spid="_x0000_s1029" o:spt="20" style="position:absolute;left:0;top:5;height:0;width:9571;" stroked="t" coordsize="21600,21600">
              <v:path arrowok="t"/>
              <v:fill focussize="0,0"/>
              <v:stroke weight="0.48pt" color="#000000"/>
              <v:imagedata o:title=""/>
              <o:lock v:ext="edit"/>
            </v:line>
            <w10:wrap type="none"/>
            <w10:anchorlock/>
          </v:group>
        </w:pict>
      </w:r>
    </w:p>
    <w:p>
      <w:pPr>
        <w:tabs>
          <w:tab w:val="left" w:pos="3328"/>
          <w:tab w:val="left" w:pos="7365"/>
          <w:tab w:val="left" w:pos="7673"/>
          <w:tab w:val="left" w:pos="9680"/>
        </w:tabs>
        <w:spacing w:before="110"/>
        <w:ind w:left="110" w:right="0" w:firstLine="0"/>
        <w:jc w:val="left"/>
        <w:rPr>
          <w:b/>
          <w:sz w:val="20"/>
        </w:rPr>
      </w:pPr>
      <w:r>
        <w:rPr>
          <w:rFonts w:ascii="Times New Roman"/>
          <w:w w:val="99"/>
          <w:sz w:val="20"/>
          <w:u w:val="single"/>
        </w:rPr>
        <w:t xml:space="preserve"> </w:t>
      </w:r>
      <w:r>
        <w:rPr>
          <w:rFonts w:ascii="Times New Roman"/>
          <w:sz w:val="20"/>
          <w:u w:val="single"/>
        </w:rPr>
        <w:tab/>
      </w:r>
      <w:r>
        <w:rPr>
          <w:b/>
          <w:sz w:val="20"/>
          <w:u w:val="single"/>
        </w:rPr>
        <w:t>ABSTRAK</w:t>
      </w:r>
      <w:r>
        <w:rPr>
          <w:b/>
          <w:sz w:val="20"/>
          <w:u w:val="single"/>
        </w:rPr>
        <w:tab/>
      </w:r>
      <w:r>
        <w:rPr>
          <w:b/>
          <w:sz w:val="20"/>
        </w:rPr>
        <w:tab/>
      </w:r>
      <w:r>
        <w:rPr>
          <w:b/>
          <w:sz w:val="20"/>
          <w:u w:val="single"/>
        </w:rPr>
        <w:t>Kata</w:t>
      </w:r>
      <w:r>
        <w:rPr>
          <w:b/>
          <w:spacing w:val="-1"/>
          <w:sz w:val="20"/>
          <w:u w:val="single"/>
        </w:rPr>
        <w:t xml:space="preserve"> </w:t>
      </w:r>
      <w:r>
        <w:rPr>
          <w:b/>
          <w:sz w:val="20"/>
          <w:u w:val="single"/>
        </w:rPr>
        <w:t>kunci</w:t>
      </w:r>
      <w:r>
        <w:rPr>
          <w:b/>
          <w:sz w:val="20"/>
          <w:u w:val="single"/>
        </w:rPr>
        <w:tab/>
      </w:r>
    </w:p>
    <w:p>
      <w:pPr>
        <w:spacing w:after="0"/>
        <w:jc w:val="left"/>
        <w:rPr>
          <w:sz w:val="20"/>
        </w:rPr>
        <w:sectPr>
          <w:type w:val="continuous"/>
          <w:pgSz w:w="11910" w:h="16840"/>
          <w:pgMar w:top="1360" w:right="780" w:bottom="1340" w:left="1200" w:header="720" w:footer="720" w:gutter="0"/>
          <w:cols w:space="720" w:num="1"/>
        </w:sectPr>
      </w:pPr>
    </w:p>
    <w:p>
      <w:pPr>
        <w:spacing w:before="16"/>
        <w:ind w:left="218" w:right="38" w:firstLine="657"/>
        <w:jc w:val="both"/>
        <w:rPr>
          <w:rFonts w:ascii="Times New Roman"/>
          <w:sz w:val="20"/>
        </w:rPr>
      </w:pPr>
      <w:r>
        <w:rPr>
          <w:rFonts w:ascii="Times New Roman"/>
          <w:sz w:val="20"/>
        </w:rPr>
        <w:t>Penelitian ini bertujuan untuk mengetahui apakah program praktikum agama</w:t>
      </w:r>
      <w:r>
        <w:rPr>
          <w:rFonts w:ascii="Times New Roman"/>
          <w:spacing w:val="1"/>
          <w:sz w:val="20"/>
        </w:rPr>
        <w:t xml:space="preserve"> </w:t>
      </w:r>
      <w:r>
        <w:rPr>
          <w:rFonts w:ascii="Times New Roman"/>
          <w:sz w:val="20"/>
        </w:rPr>
        <w:t>islam mampu meningkatkan pengetahuan agama islam pada Mahasiswa Baru Fakultas</w:t>
      </w:r>
      <w:r>
        <w:rPr>
          <w:rFonts w:ascii="Times New Roman"/>
          <w:spacing w:val="1"/>
          <w:sz w:val="20"/>
        </w:rPr>
        <w:t xml:space="preserve"> </w:t>
      </w:r>
      <w:r>
        <w:rPr>
          <w:rFonts w:ascii="Times New Roman"/>
          <w:sz w:val="20"/>
        </w:rPr>
        <w:t>Ilmu Sosial dan Ilmu Politik angkatan 2019. Metode penelitian ini adalah eksperimen</w:t>
      </w:r>
      <w:r>
        <w:rPr>
          <w:rFonts w:ascii="Times New Roman"/>
          <w:spacing w:val="1"/>
          <w:sz w:val="20"/>
        </w:rPr>
        <w:t xml:space="preserve"> </w:t>
      </w:r>
      <w:r>
        <w:rPr>
          <w:rFonts w:ascii="Times New Roman"/>
          <w:sz w:val="20"/>
        </w:rPr>
        <w:t>menggunakan</w:t>
      </w:r>
      <w:r>
        <w:rPr>
          <w:rFonts w:ascii="Times New Roman"/>
          <w:spacing w:val="1"/>
          <w:sz w:val="20"/>
        </w:rPr>
        <w:t xml:space="preserve"> </w:t>
      </w:r>
      <w:r>
        <w:rPr>
          <w:rFonts w:ascii="Times New Roman"/>
          <w:sz w:val="20"/>
        </w:rPr>
        <w:t>teknik</w:t>
      </w:r>
      <w:r>
        <w:rPr>
          <w:rFonts w:ascii="Times New Roman"/>
          <w:spacing w:val="1"/>
          <w:sz w:val="20"/>
        </w:rPr>
        <w:t xml:space="preserve"> </w:t>
      </w:r>
      <w:r>
        <w:rPr>
          <w:rFonts w:ascii="Times New Roman"/>
          <w:sz w:val="20"/>
        </w:rPr>
        <w:t>sempel</w:t>
      </w:r>
      <w:r>
        <w:rPr>
          <w:rFonts w:ascii="Times New Roman"/>
          <w:spacing w:val="1"/>
          <w:sz w:val="20"/>
        </w:rPr>
        <w:t xml:space="preserve"> </w:t>
      </w:r>
      <w:r>
        <w:rPr>
          <w:rFonts w:ascii="Times New Roman"/>
          <w:i/>
          <w:sz w:val="20"/>
        </w:rPr>
        <w:t>sampling</w:t>
      </w:r>
      <w:r>
        <w:rPr>
          <w:rFonts w:ascii="Times New Roman"/>
          <w:i/>
          <w:spacing w:val="1"/>
          <w:sz w:val="20"/>
        </w:rPr>
        <w:t xml:space="preserve"> </w:t>
      </w:r>
      <w:r>
        <w:rPr>
          <w:rFonts w:ascii="Times New Roman"/>
          <w:i/>
          <w:sz w:val="20"/>
        </w:rPr>
        <w:t>purposive</w:t>
      </w:r>
      <w:r>
        <w:rPr>
          <w:rFonts w:ascii="Times New Roman"/>
          <w:sz w:val="20"/>
        </w:rPr>
        <w:t>.</w:t>
      </w:r>
      <w:r>
        <w:rPr>
          <w:rFonts w:ascii="Times New Roman"/>
          <w:spacing w:val="1"/>
          <w:sz w:val="20"/>
        </w:rPr>
        <w:t xml:space="preserve"> </w:t>
      </w:r>
      <w:r>
        <w:rPr>
          <w:rFonts w:ascii="Times New Roman"/>
          <w:sz w:val="20"/>
        </w:rPr>
        <w:t>Sampel</w:t>
      </w:r>
      <w:r>
        <w:rPr>
          <w:rFonts w:ascii="Times New Roman"/>
          <w:spacing w:val="1"/>
          <w:sz w:val="20"/>
        </w:rPr>
        <w:t xml:space="preserve"> </w:t>
      </w:r>
      <w:r>
        <w:rPr>
          <w:rFonts w:ascii="Times New Roman"/>
          <w:sz w:val="20"/>
        </w:rPr>
        <w:t>penelitian</w:t>
      </w:r>
      <w:r>
        <w:rPr>
          <w:rFonts w:ascii="Times New Roman"/>
          <w:spacing w:val="1"/>
          <w:sz w:val="20"/>
        </w:rPr>
        <w:t xml:space="preserve"> </w:t>
      </w:r>
      <w:r>
        <w:rPr>
          <w:rFonts w:ascii="Times New Roman"/>
          <w:sz w:val="20"/>
        </w:rPr>
        <w:t>ini</w:t>
      </w:r>
      <w:r>
        <w:rPr>
          <w:rFonts w:ascii="Times New Roman"/>
          <w:spacing w:val="1"/>
          <w:sz w:val="20"/>
        </w:rPr>
        <w:t xml:space="preserve"> </w:t>
      </w:r>
      <w:r>
        <w:rPr>
          <w:rFonts w:ascii="Times New Roman"/>
          <w:sz w:val="20"/>
        </w:rPr>
        <w:t>adalah</w:t>
      </w:r>
      <w:r>
        <w:rPr>
          <w:rFonts w:ascii="Times New Roman"/>
          <w:spacing w:val="1"/>
          <w:sz w:val="20"/>
        </w:rPr>
        <w:t xml:space="preserve"> </w:t>
      </w:r>
      <w:r>
        <w:rPr>
          <w:rFonts w:ascii="Times New Roman"/>
          <w:sz w:val="20"/>
        </w:rPr>
        <w:t>mahasiswa</w:t>
      </w:r>
      <w:r>
        <w:rPr>
          <w:rFonts w:ascii="Times New Roman"/>
          <w:spacing w:val="1"/>
          <w:sz w:val="20"/>
        </w:rPr>
        <w:t xml:space="preserve"> </w:t>
      </w:r>
      <w:r>
        <w:rPr>
          <w:rFonts w:ascii="Times New Roman"/>
          <w:sz w:val="20"/>
        </w:rPr>
        <w:t>Fakultas</w:t>
      </w:r>
      <w:r>
        <w:rPr>
          <w:rFonts w:ascii="Times New Roman"/>
          <w:spacing w:val="1"/>
          <w:sz w:val="20"/>
        </w:rPr>
        <w:t xml:space="preserve"> </w:t>
      </w:r>
      <w:r>
        <w:rPr>
          <w:rFonts w:ascii="Times New Roman"/>
          <w:sz w:val="20"/>
        </w:rPr>
        <w:t>Ilmu</w:t>
      </w:r>
      <w:r>
        <w:rPr>
          <w:rFonts w:ascii="Times New Roman"/>
          <w:spacing w:val="1"/>
          <w:sz w:val="20"/>
        </w:rPr>
        <w:t xml:space="preserve"> </w:t>
      </w:r>
      <w:r>
        <w:rPr>
          <w:rFonts w:ascii="Times New Roman"/>
          <w:sz w:val="20"/>
        </w:rPr>
        <w:t>Sosial</w:t>
      </w:r>
      <w:r>
        <w:rPr>
          <w:rFonts w:ascii="Times New Roman"/>
          <w:spacing w:val="1"/>
          <w:sz w:val="20"/>
        </w:rPr>
        <w:t xml:space="preserve"> </w:t>
      </w:r>
      <w:r>
        <w:rPr>
          <w:rFonts w:ascii="Times New Roman"/>
          <w:sz w:val="20"/>
        </w:rPr>
        <w:t>dan</w:t>
      </w:r>
      <w:r>
        <w:rPr>
          <w:rFonts w:ascii="Times New Roman"/>
          <w:spacing w:val="1"/>
          <w:sz w:val="20"/>
        </w:rPr>
        <w:t xml:space="preserve"> </w:t>
      </w:r>
      <w:r>
        <w:rPr>
          <w:rFonts w:ascii="Times New Roman"/>
          <w:sz w:val="20"/>
        </w:rPr>
        <w:t>Ilmu</w:t>
      </w:r>
      <w:r>
        <w:rPr>
          <w:rFonts w:ascii="Times New Roman"/>
          <w:spacing w:val="1"/>
          <w:sz w:val="20"/>
        </w:rPr>
        <w:t xml:space="preserve"> </w:t>
      </w:r>
      <w:r>
        <w:rPr>
          <w:rFonts w:ascii="Times New Roman"/>
          <w:sz w:val="20"/>
        </w:rPr>
        <w:t>Politik</w:t>
      </w:r>
      <w:r>
        <w:rPr>
          <w:rFonts w:ascii="Times New Roman"/>
          <w:spacing w:val="1"/>
          <w:sz w:val="20"/>
        </w:rPr>
        <w:t xml:space="preserve"> </w:t>
      </w:r>
      <w:r>
        <w:rPr>
          <w:rFonts w:ascii="Times New Roman"/>
          <w:sz w:val="20"/>
        </w:rPr>
        <w:t>angkatan</w:t>
      </w:r>
      <w:r>
        <w:rPr>
          <w:rFonts w:ascii="Times New Roman"/>
          <w:spacing w:val="1"/>
          <w:sz w:val="20"/>
        </w:rPr>
        <w:t xml:space="preserve"> </w:t>
      </w:r>
      <w:r>
        <w:rPr>
          <w:rFonts w:ascii="Times New Roman"/>
          <w:sz w:val="20"/>
        </w:rPr>
        <w:t>2019</w:t>
      </w:r>
      <w:r>
        <w:rPr>
          <w:rFonts w:ascii="Times New Roman"/>
          <w:spacing w:val="1"/>
          <w:sz w:val="20"/>
        </w:rPr>
        <w:t xml:space="preserve"> </w:t>
      </w:r>
      <w:r>
        <w:rPr>
          <w:rFonts w:ascii="Times New Roman"/>
          <w:sz w:val="20"/>
        </w:rPr>
        <w:t>sejumlah</w:t>
      </w:r>
      <w:r>
        <w:rPr>
          <w:rFonts w:ascii="Times New Roman"/>
          <w:spacing w:val="1"/>
          <w:sz w:val="20"/>
        </w:rPr>
        <w:t xml:space="preserve"> </w:t>
      </w:r>
      <w:r>
        <w:rPr>
          <w:rFonts w:ascii="Times New Roman"/>
          <w:sz w:val="20"/>
        </w:rPr>
        <w:t>30</w:t>
      </w:r>
      <w:r>
        <w:rPr>
          <w:rFonts w:ascii="Times New Roman"/>
          <w:spacing w:val="1"/>
          <w:sz w:val="20"/>
        </w:rPr>
        <w:t xml:space="preserve"> </w:t>
      </w:r>
      <w:r>
        <w:rPr>
          <w:rFonts w:ascii="Times New Roman"/>
          <w:sz w:val="20"/>
        </w:rPr>
        <w:t xml:space="preserve">mahasiswa. Desain penelitian pra eksperimen yaitu </w:t>
      </w:r>
      <w:r>
        <w:rPr>
          <w:rFonts w:ascii="Times New Roman"/>
          <w:i/>
          <w:sz w:val="20"/>
        </w:rPr>
        <w:t>one group pre test post test design</w:t>
      </w:r>
      <w:r>
        <w:rPr>
          <w:rFonts w:ascii="Times New Roman"/>
          <w:color w:val="FF0000"/>
          <w:sz w:val="20"/>
        </w:rPr>
        <w:t>.</w:t>
      </w:r>
      <w:r>
        <w:rPr>
          <w:rFonts w:ascii="Times New Roman"/>
          <w:color w:val="FF0000"/>
          <w:spacing w:val="1"/>
          <w:sz w:val="20"/>
        </w:rPr>
        <w:t xml:space="preserve"> </w:t>
      </w:r>
      <w:r>
        <w:rPr>
          <w:rFonts w:ascii="Times New Roman"/>
          <w:sz w:val="20"/>
        </w:rPr>
        <w:t>Teknik</w:t>
      </w:r>
      <w:r>
        <w:rPr>
          <w:rFonts w:ascii="Times New Roman"/>
          <w:spacing w:val="-2"/>
          <w:sz w:val="20"/>
        </w:rPr>
        <w:t xml:space="preserve"> </w:t>
      </w:r>
      <w:r>
        <w:rPr>
          <w:rFonts w:ascii="Times New Roman"/>
          <w:sz w:val="20"/>
        </w:rPr>
        <w:t>analisa</w:t>
      </w:r>
      <w:r>
        <w:rPr>
          <w:rFonts w:ascii="Times New Roman"/>
          <w:spacing w:val="2"/>
          <w:sz w:val="20"/>
        </w:rPr>
        <w:t xml:space="preserve"> </w:t>
      </w:r>
      <w:r>
        <w:rPr>
          <w:rFonts w:ascii="Times New Roman"/>
          <w:sz w:val="20"/>
        </w:rPr>
        <w:t>statsitik</w:t>
      </w:r>
      <w:r>
        <w:rPr>
          <w:rFonts w:ascii="Times New Roman"/>
          <w:spacing w:val="1"/>
          <w:sz w:val="20"/>
        </w:rPr>
        <w:t xml:space="preserve"> </w:t>
      </w:r>
      <w:r>
        <w:rPr>
          <w:rFonts w:ascii="Times New Roman"/>
          <w:sz w:val="20"/>
        </w:rPr>
        <w:t xml:space="preserve">yaitu </w:t>
      </w:r>
      <w:r>
        <w:rPr>
          <w:rFonts w:ascii="Times New Roman"/>
          <w:i/>
          <w:sz w:val="20"/>
        </w:rPr>
        <w:t>uji paired sample</w:t>
      </w:r>
      <w:r>
        <w:rPr>
          <w:rFonts w:ascii="Times New Roman"/>
          <w:i/>
          <w:spacing w:val="-2"/>
          <w:sz w:val="20"/>
        </w:rPr>
        <w:t xml:space="preserve"> </w:t>
      </w:r>
      <w:r>
        <w:rPr>
          <w:rFonts w:ascii="Times New Roman"/>
          <w:i/>
          <w:sz w:val="20"/>
        </w:rPr>
        <w:t>t-test</w:t>
      </w:r>
      <w:r>
        <w:rPr>
          <w:rFonts w:ascii="Times New Roman"/>
          <w:sz w:val="20"/>
        </w:rPr>
        <w:t>.</w:t>
      </w:r>
    </w:p>
    <w:p>
      <w:pPr>
        <w:spacing w:before="0"/>
        <w:ind w:left="218" w:right="38" w:firstLine="566"/>
        <w:jc w:val="both"/>
        <w:rPr>
          <w:rFonts w:ascii="Times New Roman"/>
          <w:sz w:val="20"/>
        </w:rPr>
      </w:pPr>
      <w:r>
        <w:pict>
          <v:shape id="_x0000_s1030" o:spid="_x0000_s1030" style="position:absolute;left:0pt;margin-left:65.5pt;margin-top:69.25pt;height:1pt;width:478.55pt;mso-position-horizontal-relative:page;z-index:251661312;mso-width-relative:page;mso-height-relative:page;" filled="f" stroked="t" coordorigin="1310,1386" coordsize="9571,20" path="m1310,1386l10881,1386m1310,1405l10881,1405e">
            <v:path arrowok="t"/>
            <v:fill on="f" focussize="0,0"/>
            <v:stroke weight="0.48pt" color="#000000"/>
            <v:imagedata o:title=""/>
            <o:lock v:ext="edit"/>
          </v:shape>
        </w:pict>
      </w:r>
      <w:r>
        <w:rPr>
          <w:rFonts w:ascii="Times New Roman"/>
          <w:sz w:val="20"/>
        </w:rPr>
        <w:t>Hasil penelitian ini menunjukkan bahwa program praktikum agama islam dapat</w:t>
      </w:r>
      <w:r>
        <w:rPr>
          <w:rFonts w:ascii="Times New Roman"/>
          <w:spacing w:val="1"/>
          <w:sz w:val="20"/>
        </w:rPr>
        <w:t xml:space="preserve"> </w:t>
      </w:r>
      <w:r>
        <w:rPr>
          <w:rFonts w:ascii="Times New Roman"/>
          <w:sz w:val="20"/>
        </w:rPr>
        <w:t xml:space="preserve">meningkatkan pengetahuan agama islam, hal tersebut berdasarkan menggunakan </w:t>
      </w:r>
      <w:r>
        <w:rPr>
          <w:rFonts w:ascii="Times New Roman"/>
          <w:i/>
          <w:sz w:val="20"/>
        </w:rPr>
        <w:t>uji</w:t>
      </w:r>
      <w:r>
        <w:rPr>
          <w:rFonts w:ascii="Times New Roman"/>
          <w:i/>
          <w:spacing w:val="1"/>
          <w:sz w:val="20"/>
        </w:rPr>
        <w:t xml:space="preserve"> </w:t>
      </w:r>
      <w:r>
        <w:rPr>
          <w:rFonts w:ascii="Times New Roman"/>
          <w:i/>
          <w:sz w:val="20"/>
        </w:rPr>
        <w:t xml:space="preserve">paired sample t-test </w:t>
      </w:r>
      <w:r>
        <w:rPr>
          <w:rFonts w:ascii="Times New Roman"/>
          <w:sz w:val="20"/>
        </w:rPr>
        <w:t>diperoleh nilai p = 0.000</w:t>
      </w:r>
      <w:r>
        <w:rPr>
          <w:rFonts w:ascii="Times New Roman"/>
          <w:spacing w:val="1"/>
          <w:sz w:val="20"/>
        </w:rPr>
        <w:t xml:space="preserve"> </w:t>
      </w:r>
      <w:r>
        <w:rPr>
          <w:rFonts w:ascii="Times New Roman"/>
          <w:sz w:val="20"/>
        </w:rPr>
        <w:t>hal ini menandakan bahwa p &lt; 0.05 dan</w:t>
      </w:r>
      <w:r>
        <w:rPr>
          <w:rFonts w:ascii="Times New Roman"/>
          <w:spacing w:val="1"/>
          <w:sz w:val="20"/>
        </w:rPr>
        <w:t xml:space="preserve"> </w:t>
      </w:r>
      <w:r>
        <w:rPr>
          <w:rFonts w:ascii="Times New Roman"/>
          <w:sz w:val="20"/>
        </w:rPr>
        <w:t>nilai nilai t = -7.482 (&gt;-1.96). Sehingga hipotesis H1 diterima yang artinya subjek yang</w:t>
      </w:r>
      <w:r>
        <w:rPr>
          <w:rFonts w:ascii="Times New Roman"/>
          <w:spacing w:val="1"/>
          <w:sz w:val="20"/>
        </w:rPr>
        <w:t xml:space="preserve"> </w:t>
      </w:r>
      <w:r>
        <w:rPr>
          <w:rFonts w:ascii="Times New Roman"/>
          <w:sz w:val="20"/>
        </w:rPr>
        <w:t>diberikan program praktikum agama Islam mengalami peningkatan pengetahuan agama</w:t>
      </w:r>
      <w:r>
        <w:rPr>
          <w:rFonts w:ascii="Times New Roman"/>
          <w:spacing w:val="-47"/>
          <w:sz w:val="20"/>
        </w:rPr>
        <w:t xml:space="preserve"> </w:t>
      </w:r>
      <w:r>
        <w:rPr>
          <w:rFonts w:ascii="Times New Roman"/>
          <w:sz w:val="20"/>
        </w:rPr>
        <w:t>islam.</w:t>
      </w:r>
    </w:p>
    <w:p>
      <w:pPr>
        <w:spacing w:before="28" w:line="243" w:lineRule="exact"/>
        <w:ind w:left="218" w:right="0" w:firstLine="0"/>
        <w:jc w:val="left"/>
        <w:rPr>
          <w:b/>
          <w:sz w:val="20"/>
        </w:rPr>
      </w:pPr>
      <w:r>
        <w:rPr>
          <w:b/>
          <w:sz w:val="20"/>
        </w:rPr>
        <w:t>Corresponding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Author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:</w:t>
      </w:r>
    </w:p>
    <w:p>
      <w:pPr>
        <w:spacing w:before="0" w:line="243" w:lineRule="exact"/>
        <w:ind w:left="218" w:right="0" w:firstLine="0"/>
        <w:jc w:val="left"/>
        <w:rPr>
          <w:sz w:val="20"/>
        </w:rPr>
      </w:pPr>
      <w:r>
        <w:rPr>
          <w:sz w:val="20"/>
        </w:rPr>
        <w:t>Arlyana</w:t>
      </w:r>
      <w:r>
        <w:rPr>
          <w:spacing w:val="-3"/>
          <w:sz w:val="20"/>
        </w:rPr>
        <w:t xml:space="preserve"> </w:t>
      </w:r>
      <w:r>
        <w:rPr>
          <w:sz w:val="20"/>
        </w:rPr>
        <w:t>Almi</w:t>
      </w:r>
    </w:p>
    <w:p>
      <w:pPr>
        <w:spacing w:before="1"/>
        <w:ind w:left="218" w:right="0" w:firstLine="0"/>
        <w:jc w:val="left"/>
        <w:rPr>
          <w:sz w:val="20"/>
        </w:rPr>
      </w:pPr>
      <w:r>
        <w:rPr>
          <w:sz w:val="20"/>
        </w:rPr>
        <w:t>Program</w:t>
      </w:r>
      <w:r>
        <w:rPr>
          <w:spacing w:val="-3"/>
          <w:sz w:val="20"/>
        </w:rPr>
        <w:t xml:space="preserve"> </w:t>
      </w:r>
      <w:r>
        <w:rPr>
          <w:sz w:val="20"/>
        </w:rPr>
        <w:t>Studi</w:t>
      </w:r>
      <w:r>
        <w:rPr>
          <w:spacing w:val="-2"/>
          <w:sz w:val="20"/>
        </w:rPr>
        <w:t xml:space="preserve"> </w:t>
      </w:r>
      <w:r>
        <w:rPr>
          <w:sz w:val="20"/>
        </w:rPr>
        <w:t>Psikologi</w:t>
      </w:r>
    </w:p>
    <w:p>
      <w:pPr>
        <w:spacing w:before="1"/>
        <w:ind w:left="218" w:right="4087" w:firstLine="0"/>
        <w:jc w:val="left"/>
        <w:rPr>
          <w:sz w:val="20"/>
        </w:rPr>
      </w:pPr>
      <w:r>
        <w:rPr>
          <w:sz w:val="20"/>
        </w:rPr>
        <w:t>Fakultas</w:t>
      </w:r>
      <w:r>
        <w:rPr>
          <w:spacing w:val="-5"/>
          <w:sz w:val="20"/>
        </w:rPr>
        <w:t xml:space="preserve"> </w:t>
      </w:r>
      <w:r>
        <w:rPr>
          <w:sz w:val="20"/>
        </w:rPr>
        <w:t>Ilmu</w:t>
      </w:r>
      <w:r>
        <w:rPr>
          <w:spacing w:val="-3"/>
          <w:sz w:val="20"/>
        </w:rPr>
        <w:t xml:space="preserve"> </w:t>
      </w:r>
      <w:r>
        <w:rPr>
          <w:sz w:val="20"/>
        </w:rPr>
        <w:t>Sosial</w:t>
      </w:r>
      <w:r>
        <w:rPr>
          <w:spacing w:val="-1"/>
          <w:sz w:val="20"/>
        </w:rPr>
        <w:t xml:space="preserve"> </w:t>
      </w:r>
      <w:r>
        <w:rPr>
          <w:sz w:val="20"/>
        </w:rPr>
        <w:t>dan</w:t>
      </w:r>
      <w:r>
        <w:rPr>
          <w:spacing w:val="-3"/>
          <w:sz w:val="20"/>
        </w:rPr>
        <w:t xml:space="preserve"> </w:t>
      </w:r>
      <w:r>
        <w:rPr>
          <w:sz w:val="20"/>
        </w:rPr>
        <w:t>Ilmu</w:t>
      </w:r>
      <w:r>
        <w:rPr>
          <w:spacing w:val="-2"/>
          <w:sz w:val="20"/>
        </w:rPr>
        <w:t xml:space="preserve"> </w:t>
      </w:r>
      <w:r>
        <w:rPr>
          <w:sz w:val="20"/>
        </w:rPr>
        <w:t>Politik</w:t>
      </w:r>
      <w:r>
        <w:rPr>
          <w:spacing w:val="-41"/>
          <w:sz w:val="20"/>
        </w:rPr>
        <w:t xml:space="preserve"> </w:t>
      </w:r>
      <w:r>
        <w:rPr>
          <w:sz w:val="20"/>
        </w:rPr>
        <w:t>Universitas</w:t>
      </w:r>
      <w:r>
        <w:rPr>
          <w:spacing w:val="-1"/>
          <w:sz w:val="20"/>
        </w:rPr>
        <w:t xml:space="preserve"> </w:t>
      </w:r>
      <w:r>
        <w:rPr>
          <w:sz w:val="20"/>
        </w:rPr>
        <w:t>Mulawarman</w:t>
      </w:r>
    </w:p>
    <w:p>
      <w:pPr>
        <w:spacing w:before="0" w:line="243" w:lineRule="exact"/>
        <w:ind w:left="218" w:right="0" w:firstLine="0"/>
        <w:jc w:val="left"/>
        <w:rPr>
          <w:sz w:val="20"/>
        </w:rPr>
      </w:pPr>
      <w:r>
        <w:rPr>
          <w:sz w:val="20"/>
        </w:rPr>
        <w:t>Email:</w:t>
      </w:r>
      <w:r>
        <w:rPr>
          <w:spacing w:val="-6"/>
          <w:sz w:val="20"/>
        </w:rPr>
        <w:t xml:space="preserve"> </w:t>
      </w:r>
      <w:r>
        <w:fldChar w:fldCharType="begin"/>
      </w:r>
      <w:r>
        <w:instrText xml:space="preserve"> HYPERLINK "mailto:arlyanaalmi21@gmail.com" \h </w:instrText>
      </w:r>
      <w:r>
        <w:fldChar w:fldCharType="separate"/>
      </w:r>
      <w:r>
        <w:rPr>
          <w:color w:val="0000FF"/>
          <w:sz w:val="20"/>
          <w:u w:val="single" w:color="0000FF"/>
        </w:rPr>
        <w:t>arlyanaalmi21@gmail.com</w:t>
      </w:r>
      <w:r>
        <w:rPr>
          <w:color w:val="0000FF"/>
          <w:sz w:val="20"/>
          <w:u w:val="single" w:color="0000FF"/>
        </w:rPr>
        <w:fldChar w:fldCharType="end"/>
      </w:r>
    </w:p>
    <w:p>
      <w:pPr>
        <w:spacing w:before="15"/>
        <w:ind w:left="218" w:right="0" w:firstLine="0"/>
        <w:jc w:val="left"/>
        <w:rPr>
          <w:b/>
          <w:sz w:val="20"/>
        </w:rPr>
      </w:pPr>
      <w:r>
        <w:br w:type="column"/>
      </w:r>
      <w:r>
        <w:rPr>
          <w:b/>
          <w:sz w:val="20"/>
        </w:rPr>
        <w:t>Pengetahuan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agama</w:t>
      </w:r>
      <w:r>
        <w:rPr>
          <w:b/>
          <w:spacing w:val="-41"/>
          <w:sz w:val="20"/>
        </w:rPr>
        <w:t xml:space="preserve"> </w:t>
      </w:r>
      <w:r>
        <w:rPr>
          <w:b/>
          <w:sz w:val="20"/>
        </w:rPr>
        <w:t>islam</w:t>
      </w:r>
    </w:p>
    <w:p>
      <w:pPr>
        <w:spacing w:before="0"/>
        <w:ind w:left="218" w:right="1080" w:firstLine="0"/>
        <w:jc w:val="left"/>
        <w:rPr>
          <w:b/>
          <w:sz w:val="20"/>
        </w:rPr>
      </w:pPr>
      <w:r>
        <w:rPr>
          <w:b/>
          <w:sz w:val="20"/>
        </w:rPr>
        <w:t>Praktikum</w:t>
      </w:r>
      <w:r>
        <w:rPr>
          <w:b/>
          <w:spacing w:val="1"/>
          <w:sz w:val="20"/>
        </w:rPr>
        <w:t xml:space="preserve"> </w:t>
      </w:r>
      <w:r>
        <w:rPr>
          <w:b/>
          <w:spacing w:val="-1"/>
          <w:sz w:val="20"/>
        </w:rPr>
        <w:t>agama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islam</w:t>
      </w:r>
    </w:p>
    <w:p>
      <w:pPr>
        <w:spacing w:after="0"/>
        <w:jc w:val="left"/>
        <w:rPr>
          <w:sz w:val="20"/>
        </w:rPr>
        <w:sectPr>
          <w:type w:val="continuous"/>
          <w:pgSz w:w="11910" w:h="16840"/>
          <w:pgMar w:top="1360" w:right="780" w:bottom="1340" w:left="1200" w:header="720" w:footer="720" w:gutter="0"/>
          <w:cols w:equalWidth="0" w:num="2">
            <w:col w:w="7299" w:space="263"/>
            <w:col w:w="2368"/>
          </w:cols>
        </w:sectPr>
      </w:pPr>
    </w:p>
    <w:p>
      <w:pPr>
        <w:pStyle w:val="2"/>
        <w:spacing w:before="41"/>
      </w:pPr>
      <w:r>
        <w:t>PENDAHULUAN</w:t>
      </w:r>
    </w:p>
    <w:p>
      <w:pPr>
        <w:pStyle w:val="5"/>
        <w:spacing w:before="2"/>
        <w:ind w:left="0"/>
        <w:jc w:val="left"/>
        <w:rPr>
          <w:b/>
          <w:sz w:val="20"/>
        </w:rPr>
      </w:pPr>
    </w:p>
    <w:p>
      <w:pPr>
        <w:spacing w:after="0"/>
        <w:jc w:val="left"/>
        <w:rPr>
          <w:sz w:val="20"/>
        </w:rPr>
        <w:sectPr>
          <w:pgSz w:w="11910" w:h="16840"/>
          <w:pgMar w:top="1360" w:right="780" w:bottom="1340" w:left="1200" w:header="896" w:footer="1157" w:gutter="0"/>
          <w:cols w:space="720" w:num="1"/>
        </w:sectPr>
      </w:pPr>
    </w:p>
    <w:p>
      <w:pPr>
        <w:pStyle w:val="5"/>
        <w:spacing w:before="46"/>
        <w:ind w:right="95" w:firstLine="600"/>
      </w:pPr>
      <w:r>
        <w:t>Program praktikum agama islam lahir</w:t>
      </w:r>
      <w:r>
        <w:rPr>
          <w:spacing w:val="1"/>
        </w:rPr>
        <w:t xml:space="preserve"> </w:t>
      </w:r>
      <w:r>
        <w:t>karena adanya keinginan dan harapan yang</w:t>
      </w:r>
      <w:r>
        <w:rPr>
          <w:spacing w:val="1"/>
        </w:rPr>
        <w:t xml:space="preserve"> </w:t>
      </w:r>
      <w:r>
        <w:t>dimiliki oleh</w:t>
      </w:r>
      <w:r>
        <w:rPr>
          <w:spacing w:val="1"/>
        </w:rPr>
        <w:t xml:space="preserve"> </w:t>
      </w:r>
      <w:r>
        <w:t>para mahasiswa</w:t>
      </w:r>
      <w:r>
        <w:rPr>
          <w:spacing w:val="1"/>
        </w:rPr>
        <w:t xml:space="preserve"> </w:t>
      </w:r>
      <w:r>
        <w:t>muslim yang</w:t>
      </w:r>
      <w:r>
        <w:rPr>
          <w:spacing w:val="1"/>
        </w:rPr>
        <w:t xml:space="preserve"> </w:t>
      </w:r>
      <w:r>
        <w:t>aktif</w:t>
      </w:r>
      <w:r>
        <w:rPr>
          <w:spacing w:val="1"/>
        </w:rPr>
        <w:t xml:space="preserve"> </w:t>
      </w:r>
      <w:r>
        <w:t>dikegiatan</w:t>
      </w:r>
      <w:r>
        <w:rPr>
          <w:spacing w:val="1"/>
        </w:rPr>
        <w:t xml:space="preserve"> </w:t>
      </w:r>
      <w:r>
        <w:t>lembaga</w:t>
      </w:r>
      <w:r>
        <w:rPr>
          <w:spacing w:val="1"/>
        </w:rPr>
        <w:t xml:space="preserve"> </w:t>
      </w:r>
      <w:r>
        <w:t>dakwah</w:t>
      </w:r>
      <w:r>
        <w:rPr>
          <w:spacing w:val="1"/>
        </w:rPr>
        <w:t xml:space="preserve"> </w:t>
      </w:r>
      <w:r>
        <w:t>kampus</w:t>
      </w:r>
      <w:r>
        <w:rPr>
          <w:spacing w:val="1"/>
        </w:rPr>
        <w:t xml:space="preserve"> </w:t>
      </w:r>
      <w:r>
        <w:t>(LDK)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sekarang</w:t>
      </w:r>
      <w:r>
        <w:rPr>
          <w:spacing w:val="1"/>
        </w:rPr>
        <w:t xml:space="preserve"> </w:t>
      </w:r>
      <w:r>
        <w:t>berubah</w:t>
      </w:r>
      <w:r>
        <w:rPr>
          <w:spacing w:val="53"/>
        </w:rPr>
        <w:t xml:space="preserve"> </w:t>
      </w:r>
      <w:r>
        <w:t>nama</w:t>
      </w:r>
      <w:r>
        <w:rPr>
          <w:spacing w:val="-50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Pusdima</w:t>
      </w:r>
      <w:r>
        <w:rPr>
          <w:spacing w:val="1"/>
        </w:rPr>
        <w:t xml:space="preserve"> </w:t>
      </w:r>
      <w:r>
        <w:t>(Pusat</w:t>
      </w:r>
      <w:r>
        <w:rPr>
          <w:spacing w:val="1"/>
        </w:rPr>
        <w:t xml:space="preserve"> </w:t>
      </w:r>
      <w:r>
        <w:t>Studi</w:t>
      </w:r>
      <w:r>
        <w:rPr>
          <w:spacing w:val="1"/>
        </w:rPr>
        <w:t xml:space="preserve"> </w:t>
      </w:r>
      <w:r>
        <w:t>islam</w:t>
      </w:r>
      <w:r>
        <w:rPr>
          <w:spacing w:val="1"/>
        </w:rPr>
        <w:t xml:space="preserve"> </w:t>
      </w:r>
      <w:r>
        <w:t>Mahasiswa)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masih</w:t>
      </w:r>
      <w:r>
        <w:rPr>
          <w:spacing w:val="1"/>
        </w:rPr>
        <w:t xml:space="preserve"> </w:t>
      </w:r>
      <w:r>
        <w:t>merasakan</w:t>
      </w:r>
      <w:r>
        <w:rPr>
          <w:spacing w:val="1"/>
        </w:rPr>
        <w:t xml:space="preserve"> </w:t>
      </w:r>
      <w:r>
        <w:t>kurangnya syiar islam di Kampus Universitas</w:t>
      </w:r>
      <w:r>
        <w:rPr>
          <w:spacing w:val="-50"/>
        </w:rPr>
        <w:t xml:space="preserve"> </w:t>
      </w:r>
      <w:r>
        <w:t>Mulawarman. Keinginan dan harapan itulah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kemudian</w:t>
      </w:r>
      <w:r>
        <w:rPr>
          <w:spacing w:val="1"/>
        </w:rPr>
        <w:t xml:space="preserve"> </w:t>
      </w:r>
      <w:r>
        <w:t>dimani</w:t>
      </w:r>
      <w:r>
        <w:rPr>
          <w:spacing w:val="1"/>
        </w:rPr>
        <w:t xml:space="preserve"> </w:t>
      </w:r>
      <w:r>
        <w:t>festasikan</w:t>
      </w:r>
      <w:r>
        <w:rPr>
          <w:spacing w:val="53"/>
        </w:rPr>
        <w:t xml:space="preserve"> </w:t>
      </w:r>
      <w:r>
        <w:t>dalam</w:t>
      </w:r>
      <w:r>
        <w:rPr>
          <w:spacing w:val="-50"/>
        </w:rPr>
        <w:t xml:space="preserve"> </w:t>
      </w:r>
      <w:r>
        <w:t>satu</w:t>
      </w:r>
      <w:r>
        <w:rPr>
          <w:spacing w:val="1"/>
        </w:rPr>
        <w:t xml:space="preserve"> </w:t>
      </w:r>
      <w:r>
        <w:t>kegiatan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sekarang</w:t>
      </w:r>
      <w:r>
        <w:rPr>
          <w:spacing w:val="1"/>
        </w:rPr>
        <w:t xml:space="preserve"> </w:t>
      </w:r>
      <w:r>
        <w:t>dinamakan</w:t>
      </w:r>
      <w:r>
        <w:rPr>
          <w:spacing w:val="1"/>
        </w:rPr>
        <w:t xml:space="preserve"> </w:t>
      </w:r>
      <w:r>
        <w:t>program praktikum</w:t>
      </w:r>
      <w:r>
        <w:rPr>
          <w:spacing w:val="-2"/>
        </w:rPr>
        <w:t xml:space="preserve"> </w:t>
      </w:r>
      <w:r>
        <w:t>agama</w:t>
      </w:r>
      <w:r>
        <w:rPr>
          <w:spacing w:val="-1"/>
        </w:rPr>
        <w:t xml:space="preserve"> </w:t>
      </w:r>
      <w:r>
        <w:t>islam.</w:t>
      </w:r>
    </w:p>
    <w:p>
      <w:pPr>
        <w:pStyle w:val="5"/>
        <w:ind w:right="94" w:firstLine="600"/>
      </w:pPr>
      <w:r>
        <w:t>Menurut</w:t>
      </w:r>
      <w:r>
        <w:rPr>
          <w:spacing w:val="1"/>
        </w:rPr>
        <w:t xml:space="preserve"> </w:t>
      </w:r>
      <w:r>
        <w:t>undang-undang</w:t>
      </w:r>
      <w:r>
        <w:rPr>
          <w:spacing w:val="1"/>
        </w:rPr>
        <w:t xml:space="preserve"> </w:t>
      </w:r>
      <w:r>
        <w:t>Sisdiknas</w:t>
      </w:r>
      <w:r>
        <w:rPr>
          <w:spacing w:val="-50"/>
        </w:rPr>
        <w:t xml:space="preserve"> </w:t>
      </w:r>
      <w:r>
        <w:t>Nomor 20 tahun 2003, pasal 3 dinyatakan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:</w:t>
      </w:r>
      <w:r>
        <w:rPr>
          <w:spacing w:val="1"/>
        </w:rPr>
        <w:t xml:space="preserve"> </w:t>
      </w:r>
      <w:r>
        <w:t>Pendidikan</w:t>
      </w:r>
      <w:r>
        <w:rPr>
          <w:spacing w:val="1"/>
        </w:rPr>
        <w:t xml:space="preserve"> </w:t>
      </w:r>
      <w:r>
        <w:t>nasional</w:t>
      </w:r>
      <w:r>
        <w:rPr>
          <w:spacing w:val="1"/>
        </w:rPr>
        <w:t xml:space="preserve"> </w:t>
      </w:r>
      <w:r>
        <w:t>berfungsi</w:t>
      </w:r>
      <w:r>
        <w:rPr>
          <w:spacing w:val="1"/>
        </w:rPr>
        <w:t xml:space="preserve"> </w:t>
      </w:r>
      <w:r>
        <w:t>mengembangkan</w:t>
      </w:r>
      <w:r>
        <w:rPr>
          <w:spacing w:val="1"/>
        </w:rPr>
        <w:t xml:space="preserve"> </w:t>
      </w:r>
      <w:r>
        <w:t>kemampuan</w:t>
      </w:r>
      <w:r>
        <w:rPr>
          <w:spacing w:val="1"/>
        </w:rPr>
        <w:t xml:space="preserve"> </w:t>
      </w:r>
      <w:r>
        <w:t>dan</w:t>
      </w:r>
      <w:r>
        <w:rPr>
          <w:spacing w:val="-50"/>
        </w:rPr>
        <w:t xml:space="preserve"> </w:t>
      </w:r>
      <w:r>
        <w:t>membentuk</w:t>
      </w:r>
      <w:r>
        <w:rPr>
          <w:spacing w:val="1"/>
        </w:rPr>
        <w:t xml:space="preserve"> </w:t>
      </w:r>
      <w:r>
        <w:t>kehidupan</w:t>
      </w:r>
      <w:r>
        <w:rPr>
          <w:spacing w:val="1"/>
        </w:rPr>
        <w:t xml:space="preserve"> </w:t>
      </w:r>
      <w:r>
        <w:t>bangsa</w:t>
      </w:r>
      <w:r>
        <w:rPr>
          <w:spacing w:val="1"/>
        </w:rPr>
        <w:t xml:space="preserve"> </w:t>
      </w:r>
      <w:r>
        <w:t>yang</w:t>
      </w:r>
      <w:r>
        <w:rPr>
          <w:spacing w:val="-50"/>
        </w:rPr>
        <w:t xml:space="preserve"> </w:t>
      </w:r>
      <w:r>
        <w:t>bermartabat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rangka</w:t>
      </w:r>
      <w:r>
        <w:rPr>
          <w:spacing w:val="1"/>
        </w:rPr>
        <w:t xml:space="preserve"> </w:t>
      </w:r>
      <w:r>
        <w:t>mencerdaskan</w:t>
      </w:r>
      <w:r>
        <w:rPr>
          <w:spacing w:val="1"/>
        </w:rPr>
        <w:t xml:space="preserve"> </w:t>
      </w:r>
      <w:r>
        <w:t>kehidupan</w:t>
      </w:r>
      <w:r>
        <w:rPr>
          <w:spacing w:val="1"/>
        </w:rPr>
        <w:t xml:space="preserve"> </w:t>
      </w:r>
      <w:r>
        <w:t>bangsa,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bertujuan</w:t>
      </w:r>
      <w:r>
        <w:rPr>
          <w:spacing w:val="1"/>
        </w:rPr>
        <w:t xml:space="preserve"> </w:t>
      </w:r>
      <w:r>
        <w:t>berkembangnya potensi peserta didik agar</w:t>
      </w:r>
      <w:r>
        <w:rPr>
          <w:spacing w:val="1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manusia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beriman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bertakwa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Tuhan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Maha</w:t>
      </w:r>
      <w:r>
        <w:rPr>
          <w:spacing w:val="1"/>
        </w:rPr>
        <w:t xml:space="preserve"> </w:t>
      </w:r>
      <w:r>
        <w:t>Esa,</w:t>
      </w:r>
      <w:r>
        <w:rPr>
          <w:spacing w:val="1"/>
        </w:rPr>
        <w:t xml:space="preserve"> </w:t>
      </w:r>
      <w:r>
        <w:t>berakhlak mulia, sehat, berilmu dan cakap,</w:t>
      </w:r>
      <w:r>
        <w:rPr>
          <w:spacing w:val="1"/>
        </w:rPr>
        <w:t xml:space="preserve"> </w:t>
      </w:r>
      <w:r>
        <w:t>kreatif, mandiri, dan menjadi warga negara</w:t>
      </w:r>
      <w:r>
        <w:rPr>
          <w:spacing w:val="1"/>
        </w:rPr>
        <w:t xml:space="preserve"> </w:t>
      </w:r>
      <w:r>
        <w:t>yang</w:t>
      </w:r>
      <w:r>
        <w:rPr>
          <w:spacing w:val="-3"/>
        </w:rPr>
        <w:t xml:space="preserve"> </w:t>
      </w:r>
      <w:r>
        <w:t>demokratis</w:t>
      </w:r>
      <w:r>
        <w:rPr>
          <w:spacing w:val="-2"/>
        </w:rPr>
        <w:t xml:space="preserve"> </w:t>
      </w:r>
      <w:r>
        <w:t>serta</w:t>
      </w:r>
      <w:r>
        <w:rPr>
          <w:spacing w:val="-2"/>
        </w:rPr>
        <w:t xml:space="preserve"> </w:t>
      </w:r>
      <w:r>
        <w:t>bertanggung</w:t>
      </w:r>
      <w:r>
        <w:rPr>
          <w:spacing w:val="-5"/>
        </w:rPr>
        <w:t xml:space="preserve"> </w:t>
      </w:r>
      <w:r>
        <w:t>jawab.</w:t>
      </w:r>
    </w:p>
    <w:p>
      <w:pPr>
        <w:pStyle w:val="5"/>
        <w:tabs>
          <w:tab w:val="left" w:pos="1939"/>
          <w:tab w:val="left" w:pos="3789"/>
        </w:tabs>
        <w:ind w:right="94" w:firstLine="600"/>
      </w:pPr>
      <w:r>
        <w:t>Menurut Mastuhu (2002) Pendidikan</w:t>
      </w:r>
      <w:r>
        <w:rPr>
          <w:spacing w:val="1"/>
        </w:rPr>
        <w:t xml:space="preserve"> </w:t>
      </w:r>
      <w:r>
        <w:t>agama</w:t>
      </w:r>
      <w:r>
        <w:rPr>
          <w:spacing w:val="1"/>
        </w:rPr>
        <w:t xml:space="preserve"> </w:t>
      </w:r>
      <w:r>
        <w:t>islam</w:t>
      </w:r>
      <w:r>
        <w:rPr>
          <w:spacing w:val="1"/>
        </w:rPr>
        <w:t xml:space="preserve"> </w:t>
      </w:r>
      <w:r>
        <w:t>dipandang</w:t>
      </w:r>
      <w:r>
        <w:rPr>
          <w:spacing w:val="1"/>
        </w:rPr>
        <w:t xml:space="preserve"> </w:t>
      </w:r>
      <w:r>
        <w:t>sebagai</w:t>
      </w:r>
      <w:r>
        <w:rPr>
          <w:spacing w:val="53"/>
        </w:rPr>
        <w:t xml:space="preserve"> </w:t>
      </w:r>
      <w:r>
        <w:t>elemen</w:t>
      </w:r>
      <w:r>
        <w:rPr>
          <w:spacing w:val="-50"/>
        </w:rPr>
        <w:t xml:space="preserve"> </w:t>
      </w:r>
      <w:r>
        <w:t>vital dalam sistem pendidikan di Perguruan</w:t>
      </w:r>
      <w:r>
        <w:rPr>
          <w:spacing w:val="1"/>
        </w:rPr>
        <w:t xml:space="preserve"> </w:t>
      </w:r>
      <w:r>
        <w:t>Tinggi</w:t>
      </w:r>
      <w:r>
        <w:rPr>
          <w:spacing w:val="1"/>
        </w:rPr>
        <w:t xml:space="preserve"> </w:t>
      </w:r>
      <w:r>
        <w:t>Umum</w:t>
      </w:r>
      <w:r>
        <w:rPr>
          <w:spacing w:val="1"/>
        </w:rPr>
        <w:t xml:space="preserve"> </w:t>
      </w:r>
      <w:r>
        <w:t>(PTU).</w:t>
      </w:r>
      <w:r>
        <w:rPr>
          <w:spacing w:val="1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itu</w:t>
      </w:r>
      <w:r>
        <w:rPr>
          <w:spacing w:val="53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setiap</w:t>
      </w:r>
      <w:r>
        <w:rPr>
          <w:spacing w:val="1"/>
        </w:rPr>
        <w:t xml:space="preserve"> </w:t>
      </w:r>
      <w:r>
        <w:t>upaya</w:t>
      </w:r>
      <w:r>
        <w:rPr>
          <w:spacing w:val="1"/>
        </w:rPr>
        <w:t xml:space="preserve"> </w:t>
      </w:r>
      <w:r>
        <w:t>perbaikan</w:t>
      </w:r>
      <w:r>
        <w:rPr>
          <w:spacing w:val="1"/>
        </w:rPr>
        <w:t xml:space="preserve"> </w:t>
      </w:r>
      <w:r>
        <w:t>mutu</w:t>
      </w:r>
      <w:r>
        <w:rPr>
          <w:spacing w:val="1"/>
        </w:rPr>
        <w:t xml:space="preserve"> </w:t>
      </w:r>
      <w:r>
        <w:t>pendidikan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lepas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penguatan</w:t>
      </w:r>
      <w:r>
        <w:rPr>
          <w:spacing w:val="1"/>
        </w:rPr>
        <w:t xml:space="preserve"> </w:t>
      </w:r>
      <w:r>
        <w:t>mata</w:t>
      </w:r>
      <w:r>
        <w:rPr>
          <w:spacing w:val="1"/>
        </w:rPr>
        <w:t xml:space="preserve"> </w:t>
      </w:r>
      <w:r>
        <w:t>kuliah.</w:t>
      </w:r>
      <w:r>
        <w:rPr>
          <w:spacing w:val="1"/>
        </w:rPr>
        <w:t xml:space="preserve"> </w:t>
      </w:r>
      <w:r>
        <w:t>Penguatan</w:t>
      </w:r>
      <w:r>
        <w:rPr>
          <w:spacing w:val="1"/>
        </w:rPr>
        <w:t xml:space="preserve"> </w:t>
      </w:r>
      <w:r>
        <w:t>mata</w:t>
      </w:r>
      <w:r>
        <w:rPr>
          <w:spacing w:val="1"/>
        </w:rPr>
        <w:t xml:space="preserve"> </w:t>
      </w:r>
      <w:r>
        <w:t>kuliah</w:t>
      </w:r>
      <w:r>
        <w:rPr>
          <w:spacing w:val="1"/>
        </w:rPr>
        <w:t xml:space="preserve"> </w:t>
      </w:r>
      <w:r>
        <w:t>PAI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memang</w:t>
      </w:r>
      <w:r>
        <w:rPr>
          <w:spacing w:val="1"/>
        </w:rPr>
        <w:t xml:space="preserve"> </w:t>
      </w:r>
      <w:r>
        <w:t>merupakan suatu hal yang mendesak untuk</w:t>
      </w:r>
      <w:r>
        <w:rPr>
          <w:spacing w:val="1"/>
        </w:rPr>
        <w:t xml:space="preserve"> </w:t>
      </w:r>
      <w:r>
        <w:t>dilakukan</w:t>
      </w:r>
      <w:r>
        <w:tab/>
      </w:r>
      <w:r>
        <w:t>mengingat</w:t>
      </w:r>
      <w:r>
        <w:tab/>
      </w:r>
      <w:r>
        <w:rPr>
          <w:spacing w:val="-1"/>
        </w:rPr>
        <w:t>berbagai</w:t>
      </w:r>
      <w:r>
        <w:rPr>
          <w:spacing w:val="-50"/>
        </w:rPr>
        <w:t xml:space="preserve"> </w:t>
      </w:r>
      <w:r>
        <w:t>perkembangan</w:t>
      </w:r>
      <w:r>
        <w:rPr>
          <w:spacing w:val="1"/>
        </w:rPr>
        <w:t xml:space="preserve"> </w:t>
      </w:r>
      <w:r>
        <w:t>ilmu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teknologi</w:t>
      </w:r>
      <w:r>
        <w:rPr>
          <w:spacing w:val="53"/>
        </w:rPr>
        <w:t xml:space="preserve"> </w:t>
      </w:r>
      <w:r>
        <w:t>serta</w:t>
      </w:r>
      <w:r>
        <w:rPr>
          <w:spacing w:val="-50"/>
        </w:rPr>
        <w:t xml:space="preserve"> </w:t>
      </w:r>
      <w:r>
        <w:t>arus</w:t>
      </w:r>
      <w:r>
        <w:rPr>
          <w:spacing w:val="1"/>
        </w:rPr>
        <w:t xml:space="preserve"> </w:t>
      </w:r>
      <w:r>
        <w:t>informasi</w:t>
      </w:r>
      <w:r>
        <w:rPr>
          <w:spacing w:val="1"/>
        </w:rPr>
        <w:t xml:space="preserve"> </w:t>
      </w:r>
      <w:r>
        <w:t>sedemikian</w:t>
      </w:r>
      <w:r>
        <w:rPr>
          <w:spacing w:val="1"/>
        </w:rPr>
        <w:t xml:space="preserve"> </w:t>
      </w:r>
      <w:r>
        <w:t>cepat.</w:t>
      </w:r>
      <w:r>
        <w:rPr>
          <w:spacing w:val="1"/>
        </w:rPr>
        <w:t xml:space="preserve"> </w:t>
      </w:r>
      <w:r>
        <w:t>Dalam</w:t>
      </w:r>
      <w:r>
        <w:rPr>
          <w:spacing w:val="-50"/>
        </w:rPr>
        <w:t xml:space="preserve"> </w:t>
      </w:r>
      <w:r>
        <w:t>rangka</w:t>
      </w:r>
      <w:r>
        <w:rPr>
          <w:spacing w:val="1"/>
        </w:rPr>
        <w:t xml:space="preserve"> </w:t>
      </w:r>
      <w:r>
        <w:t>inilah</w:t>
      </w:r>
      <w:r>
        <w:rPr>
          <w:spacing w:val="1"/>
        </w:rPr>
        <w:t xml:space="preserve"> </w:t>
      </w:r>
      <w:r>
        <w:t>penguatan</w:t>
      </w:r>
      <w:r>
        <w:rPr>
          <w:spacing w:val="1"/>
        </w:rPr>
        <w:t xml:space="preserve"> </w:t>
      </w:r>
      <w:r>
        <w:t>mata</w:t>
      </w:r>
      <w:r>
        <w:rPr>
          <w:spacing w:val="1"/>
        </w:rPr>
        <w:t xml:space="preserve"> </w:t>
      </w:r>
      <w:r>
        <w:t>kuliah</w:t>
      </w:r>
      <w:r>
        <w:rPr>
          <w:spacing w:val="1"/>
        </w:rPr>
        <w:t xml:space="preserve"> </w:t>
      </w:r>
      <w:r>
        <w:t>PAI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alternatif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ditawarkan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rangka meningkatkan mutu</w:t>
      </w:r>
      <w:r>
        <w:rPr>
          <w:spacing w:val="1"/>
        </w:rPr>
        <w:t xml:space="preserve"> </w:t>
      </w:r>
      <w:r>
        <w:t>kualitas untuk</w:t>
      </w:r>
      <w:r>
        <w:rPr>
          <w:spacing w:val="1"/>
        </w:rPr>
        <w:t xml:space="preserve"> </w:t>
      </w:r>
      <w:r>
        <w:t>membentuk</w:t>
      </w:r>
      <w:r>
        <w:rPr>
          <w:spacing w:val="1"/>
        </w:rPr>
        <w:t xml:space="preserve"> </w:t>
      </w:r>
      <w:r>
        <w:t>pribadi</w:t>
      </w:r>
      <w:r>
        <w:rPr>
          <w:spacing w:val="1"/>
        </w:rPr>
        <w:t xml:space="preserve"> </w:t>
      </w:r>
      <w:r>
        <w:t>peserta</w:t>
      </w:r>
      <w:r>
        <w:rPr>
          <w:spacing w:val="1"/>
        </w:rPr>
        <w:t xml:space="preserve"> </w:t>
      </w:r>
      <w:r>
        <w:t>didik</w:t>
      </w:r>
      <w:r>
        <w:rPr>
          <w:spacing w:val="-50"/>
        </w:rPr>
        <w:t xml:space="preserve"> </w:t>
      </w:r>
      <w:r>
        <w:t>(Abbas,2002).</w:t>
      </w:r>
    </w:p>
    <w:p>
      <w:pPr>
        <w:pStyle w:val="5"/>
        <w:ind w:right="38" w:firstLine="650"/>
      </w:pPr>
      <w:r>
        <w:t>Penelitian yang dilakukan oleh Kosasi,</w:t>
      </w:r>
      <w:r>
        <w:rPr>
          <w:spacing w:val="1"/>
        </w:rPr>
        <w:t xml:space="preserve"> </w:t>
      </w:r>
      <w:r>
        <w:t>dkk (2009) model pembelajaran PAI melalui</w:t>
      </w:r>
      <w:r>
        <w:rPr>
          <w:spacing w:val="1"/>
        </w:rPr>
        <w:t xml:space="preserve"> </w:t>
      </w:r>
      <w:r>
        <w:t>pembinaan keberagamaan berbasis tutorial</w:t>
      </w:r>
      <w:r>
        <w:rPr>
          <w:spacing w:val="1"/>
        </w:rPr>
        <w:t xml:space="preserve"> </w:t>
      </w:r>
      <w:r>
        <w:t>merupakan</w:t>
      </w:r>
      <w:r>
        <w:rPr>
          <w:spacing w:val="15"/>
        </w:rPr>
        <w:t xml:space="preserve"> </w:t>
      </w:r>
      <w:r>
        <w:t>model</w:t>
      </w:r>
      <w:r>
        <w:rPr>
          <w:spacing w:val="17"/>
        </w:rPr>
        <w:t xml:space="preserve"> </w:t>
      </w:r>
      <w:r>
        <w:t>pembelajaran</w:t>
      </w:r>
      <w:r>
        <w:rPr>
          <w:spacing w:val="16"/>
        </w:rPr>
        <w:t xml:space="preserve"> </w:t>
      </w:r>
      <w:r>
        <w:t>yang</w:t>
      </w:r>
      <w:r>
        <w:rPr>
          <w:spacing w:val="17"/>
        </w:rPr>
        <w:t xml:space="preserve"> </w:t>
      </w:r>
      <w:r>
        <w:t>telah</w:t>
      </w:r>
    </w:p>
    <w:p>
      <w:pPr>
        <w:pStyle w:val="5"/>
        <w:spacing w:before="48" w:line="237" w:lineRule="auto"/>
        <w:ind w:right="354"/>
      </w:pPr>
      <w:r>
        <w:br w:type="column"/>
      </w:r>
      <w:r>
        <w:t>dikembangkan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dosen-dosen</w:t>
      </w:r>
      <w:r>
        <w:rPr>
          <w:spacing w:val="1"/>
        </w:rPr>
        <w:t xml:space="preserve"> </w:t>
      </w:r>
      <w:r>
        <w:t>PAI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Universitas</w:t>
      </w:r>
      <w:r>
        <w:rPr>
          <w:spacing w:val="-3"/>
        </w:rPr>
        <w:t xml:space="preserve"> </w:t>
      </w:r>
      <w:r>
        <w:t>Pendidikan</w:t>
      </w:r>
      <w:r>
        <w:rPr>
          <w:spacing w:val="-1"/>
        </w:rPr>
        <w:t xml:space="preserve"> </w:t>
      </w:r>
      <w:r>
        <w:t>Indonesia.</w:t>
      </w:r>
    </w:p>
    <w:p>
      <w:pPr>
        <w:pStyle w:val="5"/>
        <w:spacing w:before="1"/>
        <w:ind w:right="351" w:firstLine="568"/>
      </w:pPr>
      <w:r>
        <w:t>Kemudian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oleh Ramadhan (2018) dengan judul skripsi</w:t>
      </w:r>
      <w:r>
        <w:rPr>
          <w:spacing w:val="1"/>
        </w:rPr>
        <w:t xml:space="preserve"> </w:t>
      </w:r>
      <w:r>
        <w:t>“Efektivitas Penerapan Pendekatan Tutorial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Pembelajaran</w:t>
      </w:r>
      <w:r>
        <w:rPr>
          <w:spacing w:val="1"/>
        </w:rPr>
        <w:t xml:space="preserve"> </w:t>
      </w:r>
      <w:r>
        <w:t>Pendidikan</w:t>
      </w:r>
      <w:r>
        <w:rPr>
          <w:spacing w:val="1"/>
        </w:rPr>
        <w:t xml:space="preserve"> </w:t>
      </w:r>
      <w:r>
        <w:t>Agama</w:t>
      </w:r>
      <w:r>
        <w:rPr>
          <w:spacing w:val="-50"/>
        </w:rPr>
        <w:t xml:space="preserve"> </w:t>
      </w:r>
      <w:r>
        <w:t>islam Terhadap Hasil Belajar Siswa” adalah</w:t>
      </w:r>
      <w:r>
        <w:rPr>
          <w:spacing w:val="1"/>
        </w:rPr>
        <w:t xml:space="preserve"> </w:t>
      </w:r>
      <w:r>
        <w:t>terdapat pengaruh hasil belajar siswa yang</w:t>
      </w:r>
      <w:r>
        <w:rPr>
          <w:spacing w:val="1"/>
        </w:rPr>
        <w:t xml:space="preserve"> </w:t>
      </w:r>
      <w:r>
        <w:t>diajarkan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penerapan</w:t>
      </w:r>
      <w:r>
        <w:rPr>
          <w:spacing w:val="1"/>
        </w:rPr>
        <w:t xml:space="preserve"> </w:t>
      </w:r>
      <w:r>
        <w:t>pendekatan</w:t>
      </w:r>
      <w:r>
        <w:rPr>
          <w:spacing w:val="1"/>
        </w:rPr>
        <w:t xml:space="preserve"> </w:t>
      </w:r>
      <w:r>
        <w:t>tutorial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mata</w:t>
      </w:r>
      <w:r>
        <w:rPr>
          <w:spacing w:val="1"/>
        </w:rPr>
        <w:t xml:space="preserve"> </w:t>
      </w:r>
      <w:r>
        <w:t>pelajaran</w:t>
      </w:r>
      <w:r>
        <w:rPr>
          <w:spacing w:val="1"/>
        </w:rPr>
        <w:t xml:space="preserve"> </w:t>
      </w:r>
      <w:r>
        <w:t>pendidikan</w:t>
      </w:r>
      <w:r>
        <w:rPr>
          <w:spacing w:val="-50"/>
        </w:rPr>
        <w:t xml:space="preserve"> </w:t>
      </w:r>
      <w:r>
        <w:t>agama</w:t>
      </w:r>
      <w:r>
        <w:rPr>
          <w:spacing w:val="1"/>
        </w:rPr>
        <w:t xml:space="preserve"> </w:t>
      </w:r>
      <w:r>
        <w:t>islam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kelas</w:t>
      </w:r>
      <w:r>
        <w:rPr>
          <w:spacing w:val="1"/>
        </w:rPr>
        <w:t xml:space="preserve"> </w:t>
      </w:r>
      <w:r>
        <w:t>VII</w:t>
      </w:r>
      <w:r>
        <w:rPr>
          <w:spacing w:val="1"/>
        </w:rPr>
        <w:t xml:space="preserve"> </w:t>
      </w:r>
      <w:r>
        <w:t>SMP</w:t>
      </w:r>
      <w:r>
        <w:rPr>
          <w:spacing w:val="1"/>
        </w:rPr>
        <w:t xml:space="preserve"> </w:t>
      </w:r>
      <w:r>
        <w:t>Negeri</w:t>
      </w:r>
      <w:r>
        <w:rPr>
          <w:spacing w:val="1"/>
        </w:rPr>
        <w:t xml:space="preserve"> </w:t>
      </w:r>
      <w:r>
        <w:t>26</w:t>
      </w:r>
      <w:r>
        <w:rPr>
          <w:spacing w:val="1"/>
        </w:rPr>
        <w:t xml:space="preserve"> </w:t>
      </w:r>
      <w:r>
        <w:t>Makassar.</w:t>
      </w:r>
    </w:p>
    <w:p>
      <w:pPr>
        <w:pStyle w:val="5"/>
        <w:spacing w:before="1"/>
        <w:ind w:right="351" w:firstLine="568"/>
      </w:pPr>
      <w:r>
        <w:t>Hal ini juga diperkuat oleh penelitian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Muslim</w:t>
      </w:r>
      <w:r>
        <w:rPr>
          <w:spacing w:val="1"/>
        </w:rPr>
        <w:t xml:space="preserve"> </w:t>
      </w:r>
      <w:r>
        <w:t>&amp;</w:t>
      </w:r>
      <w:r>
        <w:rPr>
          <w:spacing w:val="1"/>
        </w:rPr>
        <w:t xml:space="preserve"> </w:t>
      </w:r>
      <w:r>
        <w:t>Andrizal</w:t>
      </w:r>
      <w:r>
        <w:rPr>
          <w:spacing w:val="1"/>
        </w:rPr>
        <w:t xml:space="preserve"> </w:t>
      </w:r>
      <w:r>
        <w:t>(2018)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judul</w:t>
      </w:r>
      <w:r>
        <w:rPr>
          <w:spacing w:val="1"/>
        </w:rPr>
        <w:t xml:space="preserve"> </w:t>
      </w:r>
      <w:r>
        <w:t>skripsi</w:t>
      </w:r>
      <w:r>
        <w:rPr>
          <w:spacing w:val="1"/>
        </w:rPr>
        <w:t xml:space="preserve"> </w:t>
      </w:r>
      <w:r>
        <w:t>“Penerapan</w:t>
      </w:r>
      <w:r>
        <w:rPr>
          <w:spacing w:val="1"/>
        </w:rPr>
        <w:t xml:space="preserve"> </w:t>
      </w:r>
      <w:r>
        <w:t>Metode</w:t>
      </w:r>
      <w:r>
        <w:rPr>
          <w:spacing w:val="1"/>
        </w:rPr>
        <w:t xml:space="preserve"> </w:t>
      </w:r>
      <w:r>
        <w:rPr>
          <w:i/>
        </w:rPr>
        <w:t>Peer</w:t>
      </w:r>
      <w:r>
        <w:rPr>
          <w:i/>
          <w:spacing w:val="1"/>
        </w:rPr>
        <w:t xml:space="preserve"> </w:t>
      </w:r>
      <w:r>
        <w:rPr>
          <w:i/>
        </w:rPr>
        <w:t>Group</w:t>
      </w:r>
      <w:r>
        <w:rPr>
          <w:i/>
          <w:spacing w:val="1"/>
        </w:rPr>
        <w:t xml:space="preserve"> </w:t>
      </w:r>
      <w:r>
        <w:t>dalam</w:t>
      </w:r>
      <w:r>
        <w:rPr>
          <w:spacing w:val="53"/>
        </w:rPr>
        <w:t xml:space="preserve"> </w:t>
      </w:r>
      <w:r>
        <w:t>proses</w:t>
      </w:r>
      <w:r>
        <w:rPr>
          <w:spacing w:val="1"/>
        </w:rPr>
        <w:t xml:space="preserve"> </w:t>
      </w:r>
      <w:r>
        <w:t>pendidikan</w:t>
      </w:r>
      <w:r>
        <w:rPr>
          <w:spacing w:val="1"/>
        </w:rPr>
        <w:t xml:space="preserve"> </w:t>
      </w:r>
      <w:r>
        <w:t>Agama</w:t>
      </w:r>
      <w:r>
        <w:rPr>
          <w:spacing w:val="1"/>
        </w:rPr>
        <w:t xml:space="preserve"> </w:t>
      </w:r>
      <w:r>
        <w:t>islam</w:t>
      </w:r>
      <w:r>
        <w:rPr>
          <w:spacing w:val="1"/>
        </w:rPr>
        <w:t xml:space="preserve"> </w:t>
      </w:r>
      <w:r>
        <w:t>(PAI)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meningkatkan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belajar</w:t>
      </w:r>
      <w:r>
        <w:rPr>
          <w:spacing w:val="1"/>
        </w:rPr>
        <w:t xml:space="preserve"> </w:t>
      </w:r>
      <w:r>
        <w:t>siswa”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terdapat</w:t>
      </w:r>
      <w:r>
        <w:rPr>
          <w:spacing w:val="1"/>
        </w:rPr>
        <w:t xml:space="preserve"> </w:t>
      </w:r>
      <w:r>
        <w:t>pengaruh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belajar</w:t>
      </w:r>
      <w:r>
        <w:rPr>
          <w:spacing w:val="1"/>
        </w:rPr>
        <w:t xml:space="preserve"> </w:t>
      </w:r>
      <w:r>
        <w:t>siswa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menerapkan</w:t>
      </w:r>
      <w:r>
        <w:rPr>
          <w:spacing w:val="1"/>
        </w:rPr>
        <w:t xml:space="preserve"> </w:t>
      </w:r>
      <w:r>
        <w:rPr>
          <w:i/>
        </w:rPr>
        <w:t>metode</w:t>
      </w:r>
      <w:r>
        <w:rPr>
          <w:i/>
          <w:spacing w:val="1"/>
        </w:rPr>
        <w:t xml:space="preserve"> </w:t>
      </w:r>
      <w:r>
        <w:rPr>
          <w:i/>
        </w:rPr>
        <w:t>peer</w:t>
      </w:r>
      <w:r>
        <w:rPr>
          <w:i/>
          <w:spacing w:val="1"/>
        </w:rPr>
        <w:t xml:space="preserve"> </w:t>
      </w:r>
      <w:r>
        <w:rPr>
          <w:i/>
        </w:rPr>
        <w:t>group</w:t>
      </w:r>
      <w:r>
        <w:rPr>
          <w:i/>
          <w:spacing w:val="-47"/>
        </w:rPr>
        <w:t xml:space="preserve"> </w:t>
      </w:r>
      <w:r>
        <w:rPr>
          <w:i/>
        </w:rPr>
        <w:t xml:space="preserve">teaching </w:t>
      </w:r>
      <w:r>
        <w:t>(tutor</w:t>
      </w:r>
      <w:r>
        <w:rPr>
          <w:spacing w:val="-3"/>
        </w:rPr>
        <w:t xml:space="preserve"> </w:t>
      </w:r>
      <w:r>
        <w:t>teman</w:t>
      </w:r>
      <w:r>
        <w:rPr>
          <w:spacing w:val="1"/>
        </w:rPr>
        <w:t xml:space="preserve"> </w:t>
      </w:r>
      <w:r>
        <w:t>sebaya).</w:t>
      </w:r>
    </w:p>
    <w:p>
      <w:pPr>
        <w:pStyle w:val="5"/>
        <w:spacing w:before="1"/>
        <w:ind w:right="351" w:firstLine="568"/>
      </w:pPr>
      <w:r>
        <w:t>Menurut</w:t>
      </w:r>
      <w:r>
        <w:rPr>
          <w:spacing w:val="1"/>
        </w:rPr>
        <w:t xml:space="preserve"> </w:t>
      </w:r>
      <w:r>
        <w:t>Mahmud</w:t>
      </w:r>
      <w:r>
        <w:rPr>
          <w:spacing w:val="1"/>
        </w:rPr>
        <w:t xml:space="preserve"> </w:t>
      </w:r>
      <w:r>
        <w:t>(2011)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>agama</w:t>
      </w:r>
      <w:r>
        <w:rPr>
          <w:spacing w:val="1"/>
        </w:rPr>
        <w:t xml:space="preserve"> </w:t>
      </w:r>
      <w:r>
        <w:t>islam</w:t>
      </w:r>
      <w:r>
        <w:rPr>
          <w:spacing w:val="1"/>
        </w:rPr>
        <w:t xml:space="preserve"> </w:t>
      </w:r>
      <w:r>
        <w:t>sendiri,</w:t>
      </w:r>
      <w:r>
        <w:rPr>
          <w:spacing w:val="1"/>
        </w:rPr>
        <w:t xml:space="preserve"> </w:t>
      </w:r>
      <w:r>
        <w:t>bisa</w:t>
      </w:r>
      <w:r>
        <w:rPr>
          <w:spacing w:val="1"/>
        </w:rPr>
        <w:t xml:space="preserve"> </w:t>
      </w:r>
      <w:r>
        <w:t>didapatkan</w:t>
      </w:r>
      <w:r>
        <w:rPr>
          <w:spacing w:val="1"/>
        </w:rPr>
        <w:t xml:space="preserve"> </w:t>
      </w:r>
      <w:r>
        <w:t>seseorang</w:t>
      </w:r>
      <w:r>
        <w:rPr>
          <w:spacing w:val="1"/>
        </w:rPr>
        <w:t xml:space="preserve"> </w:t>
      </w:r>
      <w:r>
        <w:t>melalui</w:t>
      </w:r>
      <w:r>
        <w:rPr>
          <w:spacing w:val="1"/>
        </w:rPr>
        <w:t xml:space="preserve"> </w:t>
      </w:r>
      <w:r>
        <w:t>pendidikan</w:t>
      </w:r>
      <w:r>
        <w:rPr>
          <w:spacing w:val="1"/>
        </w:rPr>
        <w:t xml:space="preserve"> </w:t>
      </w:r>
      <w:r>
        <w:t>formal</w:t>
      </w:r>
      <w:r>
        <w:rPr>
          <w:spacing w:val="1"/>
        </w:rPr>
        <w:t xml:space="preserve"> </w:t>
      </w:r>
      <w:r>
        <w:t>maupun</w:t>
      </w:r>
      <w:r>
        <w:rPr>
          <w:spacing w:val="1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formal.</w:t>
      </w:r>
      <w:r>
        <w:rPr>
          <w:spacing w:val="1"/>
        </w:rPr>
        <w:t xml:space="preserve"> </w:t>
      </w:r>
      <w:r>
        <w:t>Program</w:t>
      </w:r>
      <w:r>
        <w:rPr>
          <w:spacing w:val="1"/>
        </w:rPr>
        <w:t xml:space="preserve"> </w:t>
      </w:r>
      <w:r>
        <w:t>praktikum</w:t>
      </w:r>
      <w:r>
        <w:rPr>
          <w:spacing w:val="1"/>
        </w:rPr>
        <w:t xml:space="preserve"> </w:t>
      </w:r>
      <w:r>
        <w:t>agama</w:t>
      </w:r>
      <w:r>
        <w:rPr>
          <w:spacing w:val="1"/>
        </w:rPr>
        <w:t xml:space="preserve"> </w:t>
      </w:r>
      <w:r>
        <w:t>islam</w:t>
      </w:r>
      <w:r>
        <w:rPr>
          <w:spacing w:val="1"/>
        </w:rPr>
        <w:t xml:space="preserve"> </w:t>
      </w:r>
      <w:r>
        <w:t>berupa</w:t>
      </w:r>
      <w:r>
        <w:rPr>
          <w:spacing w:val="1"/>
        </w:rPr>
        <w:t xml:space="preserve"> </w:t>
      </w:r>
      <w:r>
        <w:t>kegiatan</w:t>
      </w:r>
      <w:r>
        <w:rPr>
          <w:spacing w:val="-50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menambah</w:t>
      </w:r>
      <w:r>
        <w:rPr>
          <w:spacing w:val="1"/>
        </w:rPr>
        <w:t xml:space="preserve"> </w:t>
      </w:r>
      <w:r>
        <w:t>keislaman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merupakan kegiatan yang diadakan di luar</w:t>
      </w:r>
      <w:r>
        <w:rPr>
          <w:spacing w:val="1"/>
        </w:rPr>
        <w:t xml:space="preserve"> </w:t>
      </w:r>
      <w:r>
        <w:t>kelas.</w:t>
      </w:r>
      <w:r>
        <w:rPr>
          <w:spacing w:val="1"/>
        </w:rPr>
        <w:t xml:space="preserve"> </w:t>
      </w:r>
      <w:r>
        <w:t>Kegiatan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membiasakan</w:t>
      </w:r>
      <w:r>
        <w:rPr>
          <w:spacing w:val="1"/>
        </w:rPr>
        <w:t xml:space="preserve"> </w:t>
      </w:r>
      <w:r>
        <w:t>Maba</w:t>
      </w:r>
      <w:r>
        <w:rPr>
          <w:spacing w:val="1"/>
        </w:rPr>
        <w:t xml:space="preserve"> </w:t>
      </w:r>
      <w:r>
        <w:t>muslim</w:t>
      </w:r>
      <w:r>
        <w:rPr>
          <w:spacing w:val="1"/>
        </w:rPr>
        <w:t xml:space="preserve"> </w:t>
      </w:r>
      <w:r>
        <w:t>terampil</w:t>
      </w:r>
      <w:r>
        <w:rPr>
          <w:spacing w:val="1"/>
        </w:rPr>
        <w:t xml:space="preserve"> </w:t>
      </w:r>
      <w:r>
        <w:t>mengorganisasi,</w:t>
      </w:r>
      <w:r>
        <w:rPr>
          <w:spacing w:val="-50"/>
        </w:rPr>
        <w:t xml:space="preserve"> </w:t>
      </w:r>
      <w:r>
        <w:t>mengelolah</w:t>
      </w:r>
      <w:r>
        <w:rPr>
          <w:spacing w:val="1"/>
        </w:rPr>
        <w:t xml:space="preserve"> </w:t>
      </w:r>
      <w:r>
        <w:t>serta</w:t>
      </w:r>
      <w:r>
        <w:rPr>
          <w:spacing w:val="1"/>
        </w:rPr>
        <w:t xml:space="preserve"> </w:t>
      </w:r>
      <w:r>
        <w:t>menambah</w:t>
      </w:r>
      <w:r>
        <w:rPr>
          <w:spacing w:val="1"/>
        </w:rPr>
        <w:t xml:space="preserve"> </w:t>
      </w:r>
      <w:r>
        <w:t>wawasan.</w:t>
      </w:r>
      <w:r>
        <w:rPr>
          <w:spacing w:val="1"/>
        </w:rPr>
        <w:t xml:space="preserve"> </w:t>
      </w:r>
      <w:r>
        <w:t>Selain itu kegiatan ini penting diadakan oleh</w:t>
      </w:r>
      <w:r>
        <w:rPr>
          <w:spacing w:val="-50"/>
        </w:rPr>
        <w:t xml:space="preserve"> </w:t>
      </w:r>
      <w:r>
        <w:t>perguruan tinggi dikarenakan realitas yang</w:t>
      </w:r>
      <w:r>
        <w:rPr>
          <w:spacing w:val="1"/>
        </w:rPr>
        <w:t xml:space="preserve"> </w:t>
      </w:r>
      <w:r>
        <w:t>terjadi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masyarakat</w:t>
      </w:r>
      <w:r>
        <w:rPr>
          <w:spacing w:val="1"/>
        </w:rPr>
        <w:t xml:space="preserve"> </w:t>
      </w:r>
      <w:r>
        <w:t>saat</w:t>
      </w:r>
      <w:r>
        <w:rPr>
          <w:spacing w:val="1"/>
        </w:rPr>
        <w:t xml:space="preserve"> </w:t>
      </w:r>
      <w:r>
        <w:t>ini,</w:t>
      </w:r>
      <w:r>
        <w:rPr>
          <w:spacing w:val="1"/>
        </w:rPr>
        <w:t xml:space="preserve"> </w:t>
      </w:r>
      <w:r>
        <w:t>mayoritas</w:t>
      </w:r>
      <w:r>
        <w:rPr>
          <w:spacing w:val="1"/>
        </w:rPr>
        <w:t xml:space="preserve"> </w:t>
      </w:r>
      <w:r>
        <w:t>orang</w:t>
      </w:r>
      <w:r>
        <w:rPr>
          <w:spacing w:val="1"/>
        </w:rPr>
        <w:t xml:space="preserve"> </w:t>
      </w:r>
      <w:r>
        <w:t>tua</w:t>
      </w:r>
      <w:r>
        <w:rPr>
          <w:spacing w:val="1"/>
        </w:rPr>
        <w:t xml:space="preserve"> </w:t>
      </w:r>
      <w:r>
        <w:t>kurang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memberikan</w:t>
      </w:r>
      <w:r>
        <w:rPr>
          <w:spacing w:val="1"/>
        </w:rPr>
        <w:t xml:space="preserve"> </w:t>
      </w:r>
      <w:r>
        <w:t>pemahaman</w:t>
      </w:r>
      <w:r>
        <w:rPr>
          <w:spacing w:val="1"/>
        </w:rPr>
        <w:t xml:space="preserve"> </w:t>
      </w:r>
      <w:r>
        <w:t>pendidikan</w:t>
      </w:r>
      <w:r>
        <w:rPr>
          <w:spacing w:val="1"/>
        </w:rPr>
        <w:t xml:space="preserve"> </w:t>
      </w:r>
      <w:r>
        <w:t>agama</w:t>
      </w:r>
      <w:r>
        <w:rPr>
          <w:spacing w:val="1"/>
        </w:rPr>
        <w:t xml:space="preserve"> </w:t>
      </w:r>
      <w:r>
        <w:t>kepada</w:t>
      </w:r>
      <w:r>
        <w:rPr>
          <w:spacing w:val="-50"/>
        </w:rPr>
        <w:t xml:space="preserve"> </w:t>
      </w:r>
      <w:r>
        <w:t>anaknya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baik.</w:t>
      </w:r>
      <w:r>
        <w:rPr>
          <w:spacing w:val="1"/>
        </w:rPr>
        <w:t xml:space="preserve"> </w:t>
      </w:r>
      <w:r>
        <w:t>Hal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dikarenakan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orang</w:t>
      </w:r>
      <w:r>
        <w:rPr>
          <w:spacing w:val="1"/>
        </w:rPr>
        <w:t xml:space="preserve"> </w:t>
      </w:r>
      <w:r>
        <w:t>tua</w:t>
      </w:r>
      <w:r>
        <w:rPr>
          <w:spacing w:val="1"/>
        </w:rPr>
        <w:t xml:space="preserve"> </w:t>
      </w:r>
      <w:r>
        <w:t>sendiri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sepenuhnya</w:t>
      </w:r>
      <w:r>
        <w:rPr>
          <w:spacing w:val="1"/>
        </w:rPr>
        <w:t xml:space="preserve"> </w:t>
      </w:r>
      <w:r>
        <w:t>menguasai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memahami</w:t>
      </w:r>
      <w:r>
        <w:rPr>
          <w:spacing w:val="1"/>
        </w:rPr>
        <w:t xml:space="preserve"> </w:t>
      </w:r>
      <w:r>
        <w:t>pengetahuan</w:t>
      </w:r>
      <w:r>
        <w:rPr>
          <w:spacing w:val="-50"/>
        </w:rPr>
        <w:t xml:space="preserve"> </w:t>
      </w:r>
      <w:r>
        <w:t>agama,</w:t>
      </w:r>
      <w:r>
        <w:rPr>
          <w:spacing w:val="1"/>
        </w:rPr>
        <w:t xml:space="preserve"> </w:t>
      </w:r>
      <w:r>
        <w:t>sehingga</w:t>
      </w:r>
      <w:r>
        <w:rPr>
          <w:spacing w:val="1"/>
        </w:rPr>
        <w:t xml:space="preserve"> </w:t>
      </w:r>
      <w:r>
        <w:t>mereka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mengamalkannya.</w:t>
      </w:r>
      <w:r>
        <w:rPr>
          <w:spacing w:val="1"/>
        </w:rPr>
        <w:t xml:space="preserve"> </w:t>
      </w:r>
      <w:r>
        <w:t>Faktor</w:t>
      </w:r>
      <w:r>
        <w:rPr>
          <w:spacing w:val="1"/>
        </w:rPr>
        <w:t xml:space="preserve"> </w:t>
      </w:r>
      <w:r>
        <w:t>lain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menyebabkan timbulnya persoalan tersebut</w:t>
      </w:r>
      <w:r>
        <w:rPr>
          <w:spacing w:val="-50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minimnya</w:t>
      </w:r>
      <w:r>
        <w:rPr>
          <w:spacing w:val="1"/>
        </w:rPr>
        <w:t xml:space="preserve"> </w:t>
      </w:r>
      <w:r>
        <w:t>pendidikan</w:t>
      </w:r>
      <w:r>
        <w:rPr>
          <w:spacing w:val="1"/>
        </w:rPr>
        <w:t xml:space="preserve"> </w:t>
      </w:r>
      <w:r>
        <w:t>agama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didapatkan</w:t>
      </w:r>
      <w:r>
        <w:rPr>
          <w:spacing w:val="-1"/>
        </w:rPr>
        <w:t xml:space="preserve"> </w:t>
      </w:r>
      <w:r>
        <w:t>siswa</w:t>
      </w:r>
      <w:r>
        <w:rPr>
          <w:spacing w:val="1"/>
        </w:rPr>
        <w:t xml:space="preserve"> </w:t>
      </w:r>
      <w:r>
        <w:t>di</w:t>
      </w:r>
      <w:r>
        <w:rPr>
          <w:spacing w:val="4"/>
        </w:rPr>
        <w:t xml:space="preserve"> </w:t>
      </w:r>
      <w:r>
        <w:t>sekolah</w:t>
      </w:r>
      <w:r>
        <w:rPr>
          <w:spacing w:val="3"/>
        </w:rPr>
        <w:t xml:space="preserve"> </w:t>
      </w:r>
      <w:r>
        <w:t>sering</w:t>
      </w:r>
      <w:r>
        <w:rPr>
          <w:spacing w:val="3"/>
        </w:rPr>
        <w:t xml:space="preserve"> </w:t>
      </w:r>
      <w:r>
        <w:t>kali</w:t>
      </w:r>
      <w:r>
        <w:rPr>
          <w:spacing w:val="3"/>
        </w:rPr>
        <w:t xml:space="preserve"> </w:t>
      </w:r>
      <w:r>
        <w:t>tidak</w:t>
      </w:r>
    </w:p>
    <w:p>
      <w:pPr>
        <w:spacing w:after="0"/>
        <w:sectPr>
          <w:type w:val="continuous"/>
          <w:pgSz w:w="11910" w:h="16840"/>
          <w:pgMar w:top="1360" w:right="780" w:bottom="1340" w:left="1200" w:header="720" w:footer="720" w:gutter="0"/>
          <w:cols w:equalWidth="0" w:num="2">
            <w:col w:w="4781" w:space="108"/>
            <w:col w:w="5041"/>
          </w:cols>
        </w:sectPr>
      </w:pPr>
    </w:p>
    <w:p>
      <w:pPr>
        <w:pStyle w:val="5"/>
        <w:spacing w:before="43" w:line="237" w:lineRule="auto"/>
        <w:ind w:right="98"/>
      </w:pPr>
      <w:r>
        <w:t>mendapat</w:t>
      </w:r>
      <w:r>
        <w:rPr>
          <w:spacing w:val="1"/>
        </w:rPr>
        <w:t xml:space="preserve"> </w:t>
      </w:r>
      <w:r>
        <w:t>dukungan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lingkungannya</w:t>
      </w:r>
      <w:r>
        <w:rPr>
          <w:spacing w:val="1"/>
        </w:rPr>
        <w:t xml:space="preserve"> </w:t>
      </w:r>
      <w:r>
        <w:t>(Nurjannah,</w:t>
      </w:r>
      <w:r>
        <w:rPr>
          <w:spacing w:val="1"/>
        </w:rPr>
        <w:t xml:space="preserve"> </w:t>
      </w:r>
      <w:r>
        <w:t>2017).</w:t>
      </w:r>
    </w:p>
    <w:p>
      <w:pPr>
        <w:pStyle w:val="5"/>
        <w:spacing w:before="1"/>
        <w:ind w:right="38" w:firstLine="650"/>
      </w:pPr>
      <w:r>
        <w:t>pengetahuan</w:t>
      </w:r>
      <w:r>
        <w:rPr>
          <w:spacing w:val="1"/>
        </w:rPr>
        <w:t xml:space="preserve"> </w:t>
      </w:r>
      <w:r>
        <w:t>agama</w:t>
      </w:r>
      <w:r>
        <w:rPr>
          <w:spacing w:val="1"/>
        </w:rPr>
        <w:t xml:space="preserve"> </w:t>
      </w:r>
      <w:r>
        <w:t>islam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segala</w:t>
      </w:r>
      <w:r>
        <w:rPr>
          <w:spacing w:val="1"/>
        </w:rPr>
        <w:t xml:space="preserve"> </w:t>
      </w:r>
      <w:r>
        <w:t>sesuatu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diketahui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tahu</w:t>
      </w:r>
      <w:r>
        <w:rPr>
          <w:spacing w:val="53"/>
        </w:rPr>
        <w:t xml:space="preserve"> </w:t>
      </w:r>
      <w:r>
        <w:t>peserta</w:t>
      </w:r>
      <w:r>
        <w:rPr>
          <w:spacing w:val="53"/>
        </w:rPr>
        <w:t xml:space="preserve"> </w:t>
      </w:r>
      <w:r>
        <w:t>didik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ajaran-ajaran dalam agama islam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diperoleh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berbagai</w:t>
      </w:r>
      <w:r>
        <w:rPr>
          <w:spacing w:val="1"/>
        </w:rPr>
        <w:t xml:space="preserve"> </w:t>
      </w:r>
      <w:r>
        <w:t>kegiatan</w:t>
      </w:r>
      <w:r>
        <w:rPr>
          <w:spacing w:val="1"/>
        </w:rPr>
        <w:t xml:space="preserve"> </w:t>
      </w:r>
      <w:r>
        <w:t>pembelajaran</w:t>
      </w:r>
      <w:r>
        <w:rPr>
          <w:spacing w:val="1"/>
        </w:rPr>
        <w:t xml:space="preserve"> </w:t>
      </w:r>
      <w:r>
        <w:t>baik</w:t>
      </w:r>
      <w:r>
        <w:rPr>
          <w:spacing w:val="53"/>
        </w:rPr>
        <w:t xml:space="preserve"> </w:t>
      </w:r>
      <w:r>
        <w:t>dari</w:t>
      </w:r>
      <w:r>
        <w:rPr>
          <w:spacing w:val="53"/>
        </w:rPr>
        <w:t xml:space="preserve"> </w:t>
      </w:r>
      <w:r>
        <w:t>keluarga,</w:t>
      </w:r>
      <w:r>
        <w:rPr>
          <w:spacing w:val="1"/>
        </w:rPr>
        <w:t xml:space="preserve"> </w:t>
      </w:r>
      <w:r>
        <w:t>masyarakat maupun lingkungan masyarakat.</w:t>
      </w:r>
      <w:r>
        <w:rPr>
          <w:spacing w:val="-50"/>
        </w:rPr>
        <w:t xml:space="preserve"> </w:t>
      </w:r>
      <w:r>
        <w:t>Aspek-aspek</w:t>
      </w:r>
      <w:r>
        <w:rPr>
          <w:spacing w:val="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>agama</w:t>
      </w:r>
      <w:r>
        <w:rPr>
          <w:spacing w:val="1"/>
        </w:rPr>
        <w:t xml:space="preserve"> </w:t>
      </w:r>
      <w:r>
        <w:t>islam</w:t>
      </w:r>
      <w:r>
        <w:rPr>
          <w:spacing w:val="1"/>
        </w:rPr>
        <w:t xml:space="preserve"> </w:t>
      </w:r>
      <w:r>
        <w:t>menurut Arifin (dalam Aliyah, 2018) terbagi</w:t>
      </w:r>
      <w:r>
        <w:rPr>
          <w:spacing w:val="1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dua</w:t>
      </w:r>
      <w:r>
        <w:rPr>
          <w:spacing w:val="1"/>
        </w:rPr>
        <w:t xml:space="preserve"> </w:t>
      </w:r>
      <w:r>
        <w:t>yaitu,</w:t>
      </w:r>
      <w:r>
        <w:rPr>
          <w:spacing w:val="1"/>
        </w:rPr>
        <w:t xml:space="preserve"> </w:t>
      </w:r>
      <w:r>
        <w:t>aspek</w:t>
      </w:r>
      <w:r>
        <w:rPr>
          <w:spacing w:val="53"/>
        </w:rPr>
        <w:t xml:space="preserve"> </w:t>
      </w:r>
      <w:r>
        <w:t>subjektif</w:t>
      </w:r>
      <w:r>
        <w:rPr>
          <w:spacing w:val="53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aspek</w:t>
      </w:r>
      <w:r>
        <w:rPr>
          <w:spacing w:val="-3"/>
        </w:rPr>
        <w:t xml:space="preserve"> </w:t>
      </w:r>
      <w:r>
        <w:t>objektif.</w:t>
      </w:r>
    </w:p>
    <w:p>
      <w:pPr>
        <w:pStyle w:val="5"/>
        <w:ind w:right="95" w:firstLine="566"/>
      </w:pPr>
      <w:r>
        <w:t>Fungsi</w:t>
      </w:r>
      <w:r>
        <w:rPr>
          <w:spacing w:val="1"/>
        </w:rPr>
        <w:t xml:space="preserve"> </w:t>
      </w:r>
      <w:r>
        <w:t>agama</w:t>
      </w:r>
      <w:r>
        <w:rPr>
          <w:spacing w:val="1"/>
        </w:rPr>
        <w:t xml:space="preserve"> </w:t>
      </w:r>
      <w:r>
        <w:t>menurut</w:t>
      </w:r>
      <w:r>
        <w:rPr>
          <w:spacing w:val="1"/>
        </w:rPr>
        <w:t xml:space="preserve"> </w:t>
      </w:r>
      <w:r>
        <w:t>Arifin</w:t>
      </w:r>
      <w:r>
        <w:rPr>
          <w:spacing w:val="1"/>
        </w:rPr>
        <w:t xml:space="preserve"> </w:t>
      </w:r>
      <w:r>
        <w:t>(dalam</w:t>
      </w:r>
      <w:r>
        <w:rPr>
          <w:spacing w:val="-50"/>
        </w:rPr>
        <w:t xml:space="preserve"> </w:t>
      </w:r>
      <w:r>
        <w:t>Aliyah,</w:t>
      </w:r>
      <w:r>
        <w:rPr>
          <w:spacing w:val="1"/>
        </w:rPr>
        <w:t xml:space="preserve"> </w:t>
      </w:r>
      <w:r>
        <w:t>2018)</w:t>
      </w:r>
      <w:r>
        <w:rPr>
          <w:spacing w:val="1"/>
        </w:rPr>
        <w:t xml:space="preserve"> </w:t>
      </w:r>
      <w:r>
        <w:t>ada</w:t>
      </w:r>
      <w:r>
        <w:rPr>
          <w:spacing w:val="1"/>
        </w:rPr>
        <w:t xml:space="preserve"> </w:t>
      </w:r>
      <w:r>
        <w:t>delapan</w:t>
      </w:r>
      <w:r>
        <w:rPr>
          <w:spacing w:val="1"/>
        </w:rPr>
        <w:t xml:space="preserve"> </w:t>
      </w:r>
      <w:r>
        <w:t>yaitu,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fungsi</w:t>
      </w:r>
      <w:r>
        <w:rPr>
          <w:spacing w:val="1"/>
        </w:rPr>
        <w:t xml:space="preserve"> </w:t>
      </w:r>
      <w:r>
        <w:t>edukatif,</w:t>
      </w:r>
      <w:r>
        <w:rPr>
          <w:spacing w:val="1"/>
        </w:rPr>
        <w:t xml:space="preserve"> </w:t>
      </w:r>
      <w:r>
        <w:t>penyelamat,</w:t>
      </w:r>
      <w:r>
        <w:rPr>
          <w:spacing w:val="1"/>
        </w:rPr>
        <w:t xml:space="preserve"> </w:t>
      </w:r>
      <w:r>
        <w:t>pendamai,</w:t>
      </w:r>
      <w:r>
        <w:rPr>
          <w:spacing w:val="1"/>
        </w:rPr>
        <w:t xml:space="preserve"> </w:t>
      </w:r>
      <w:r>
        <w:t>kontrol,</w:t>
      </w:r>
      <w:r>
        <w:rPr>
          <w:spacing w:val="1"/>
        </w:rPr>
        <w:t xml:space="preserve"> </w:t>
      </w:r>
      <w:r>
        <w:t>pemupuk</w:t>
      </w:r>
      <w:r>
        <w:rPr>
          <w:spacing w:val="1"/>
        </w:rPr>
        <w:t xml:space="preserve"> </w:t>
      </w:r>
      <w:r>
        <w:t>rasa</w:t>
      </w:r>
      <w:r>
        <w:rPr>
          <w:spacing w:val="1"/>
        </w:rPr>
        <w:t xml:space="preserve"> </w:t>
      </w:r>
      <w:r>
        <w:t>solidaritas,</w:t>
      </w:r>
      <w:r>
        <w:rPr>
          <w:spacing w:val="1"/>
        </w:rPr>
        <w:t xml:space="preserve"> </w:t>
      </w:r>
      <w:r>
        <w:t>transformatif,</w:t>
      </w:r>
      <w:r>
        <w:rPr>
          <w:spacing w:val="-1"/>
        </w:rPr>
        <w:t xml:space="preserve"> </w:t>
      </w:r>
      <w:r>
        <w:t>kreatif dan</w:t>
      </w:r>
      <w:r>
        <w:rPr>
          <w:spacing w:val="-1"/>
        </w:rPr>
        <w:t xml:space="preserve"> </w:t>
      </w:r>
      <w:r>
        <w:t>sublimatif.</w:t>
      </w:r>
    </w:p>
    <w:p>
      <w:pPr>
        <w:pStyle w:val="5"/>
        <w:spacing w:before="2"/>
        <w:ind w:right="95" w:firstLine="566"/>
      </w:pPr>
      <w:r>
        <w:t>Menurut</w:t>
      </w:r>
      <w:r>
        <w:rPr>
          <w:spacing w:val="1"/>
        </w:rPr>
        <w:t xml:space="preserve"> </w:t>
      </w:r>
      <w:r>
        <w:t>Aprianur,</w:t>
      </w:r>
      <w:r>
        <w:rPr>
          <w:spacing w:val="1"/>
        </w:rPr>
        <w:t xml:space="preserve"> </w:t>
      </w:r>
      <w:r>
        <w:t>dkk</w:t>
      </w:r>
      <w:r>
        <w:rPr>
          <w:spacing w:val="1"/>
        </w:rPr>
        <w:t xml:space="preserve"> </w:t>
      </w:r>
      <w:r>
        <w:t>(2012)</w:t>
      </w:r>
      <w:r>
        <w:rPr>
          <w:spacing w:val="-50"/>
        </w:rPr>
        <w:t xml:space="preserve"> </w:t>
      </w:r>
      <w:r>
        <w:t>praktikum agama islam adalah suatu kajian</w:t>
      </w:r>
      <w:r>
        <w:rPr>
          <w:spacing w:val="1"/>
        </w:rPr>
        <w:t xml:space="preserve"> </w:t>
      </w:r>
      <w:r>
        <w:t>keislaman dan bina baca Al-Qur’an dengan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metode</w:t>
      </w:r>
      <w:r>
        <w:rPr>
          <w:spacing w:val="1"/>
        </w:rPr>
        <w:t xml:space="preserve"> </w:t>
      </w:r>
      <w:r>
        <w:t>praktis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diskusi</w:t>
      </w:r>
      <w:r>
        <w:rPr>
          <w:spacing w:val="-50"/>
        </w:rPr>
        <w:t xml:space="preserve"> </w:t>
      </w:r>
      <w:r>
        <w:t>interaktif</w:t>
      </w:r>
      <w:r>
        <w:rPr>
          <w:spacing w:val="1"/>
        </w:rPr>
        <w:t xml:space="preserve"> </w:t>
      </w:r>
      <w:r>
        <w:t>antara</w:t>
      </w:r>
      <w:r>
        <w:rPr>
          <w:spacing w:val="1"/>
        </w:rPr>
        <w:t xml:space="preserve"> </w:t>
      </w:r>
      <w:r>
        <w:t>pemandu/mentor</w:t>
      </w:r>
      <w:r>
        <w:rPr>
          <w:spacing w:val="1"/>
        </w:rPr>
        <w:t xml:space="preserve"> </w:t>
      </w:r>
      <w:r>
        <w:t>dengan</w:t>
      </w:r>
      <w:r>
        <w:rPr>
          <w:spacing w:val="-50"/>
        </w:rPr>
        <w:t xml:space="preserve"> </w:t>
      </w:r>
      <w:r>
        <w:t>beberapa</w:t>
      </w:r>
      <w:r>
        <w:rPr>
          <w:spacing w:val="1"/>
        </w:rPr>
        <w:t xml:space="preserve"> </w:t>
      </w:r>
      <w:r>
        <w:t>mentis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kelompok</w:t>
      </w:r>
      <w:r>
        <w:rPr>
          <w:spacing w:val="53"/>
        </w:rPr>
        <w:t xml:space="preserve"> </w:t>
      </w:r>
      <w:r>
        <w:t>kecil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pendampingan</w:t>
      </w:r>
      <w:r>
        <w:rPr>
          <w:spacing w:val="1"/>
        </w:rPr>
        <w:t xml:space="preserve"> </w:t>
      </w:r>
      <w:r>
        <w:t>aplikasi</w:t>
      </w:r>
      <w:r>
        <w:rPr>
          <w:spacing w:val="1"/>
        </w:rPr>
        <w:t xml:space="preserve"> </w:t>
      </w:r>
      <w:r>
        <w:t>keislaman</w:t>
      </w:r>
      <w:r>
        <w:rPr>
          <w:spacing w:val="1"/>
        </w:rPr>
        <w:t xml:space="preserve"> </w:t>
      </w:r>
      <w:r>
        <w:t>mahasiswa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mata</w:t>
      </w:r>
      <w:r>
        <w:rPr>
          <w:spacing w:val="1"/>
        </w:rPr>
        <w:t xml:space="preserve"> </w:t>
      </w:r>
      <w:r>
        <w:t>kuliah</w:t>
      </w:r>
      <w:r>
        <w:rPr>
          <w:spacing w:val="1"/>
        </w:rPr>
        <w:t xml:space="preserve"> </w:t>
      </w:r>
      <w:r>
        <w:t>agama</w:t>
      </w:r>
      <w:r>
        <w:rPr>
          <w:spacing w:val="-3"/>
        </w:rPr>
        <w:t xml:space="preserve"> </w:t>
      </w:r>
      <w:r>
        <w:t>islam.</w:t>
      </w:r>
    </w:p>
    <w:p>
      <w:pPr>
        <w:pStyle w:val="5"/>
        <w:tabs>
          <w:tab w:val="left" w:pos="1403"/>
          <w:tab w:val="left" w:pos="3419"/>
        </w:tabs>
        <w:ind w:right="94" w:firstLine="600"/>
      </w:pPr>
      <w:r>
        <w:t>Tujuan dari pada program praktikum</w:t>
      </w:r>
      <w:r>
        <w:rPr>
          <w:spacing w:val="1"/>
        </w:rPr>
        <w:t xml:space="preserve"> </w:t>
      </w:r>
      <w:r>
        <w:t>agama</w:t>
      </w:r>
      <w:r>
        <w:rPr>
          <w:spacing w:val="1"/>
        </w:rPr>
        <w:t xml:space="preserve"> </w:t>
      </w:r>
      <w:r>
        <w:t>islam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meningkatkan</w:t>
      </w:r>
      <w:r>
        <w:rPr>
          <w:spacing w:val="1"/>
        </w:rPr>
        <w:t xml:space="preserve"> </w:t>
      </w:r>
      <w:r>
        <w:t xml:space="preserve">pemahaman terhadap </w:t>
      </w:r>
      <w:r>
        <w:rPr>
          <w:i/>
        </w:rPr>
        <w:t xml:space="preserve">Dien </w:t>
      </w:r>
      <w:r>
        <w:t>islam dan nilai-</w:t>
      </w:r>
      <w:r>
        <w:rPr>
          <w:spacing w:val="1"/>
        </w:rPr>
        <w:t xml:space="preserve"> </w:t>
      </w:r>
      <w:r>
        <w:t>nilai</w:t>
      </w:r>
      <w:r>
        <w:rPr>
          <w:spacing w:val="1"/>
        </w:rPr>
        <w:t xml:space="preserve"> </w:t>
      </w:r>
      <w:r>
        <w:t>islam</w:t>
      </w:r>
      <w:r>
        <w:rPr>
          <w:spacing w:val="1"/>
        </w:rPr>
        <w:t xml:space="preserve"> </w:t>
      </w:r>
      <w:r>
        <w:t>lewat</w:t>
      </w:r>
      <w:r>
        <w:rPr>
          <w:spacing w:val="1"/>
        </w:rPr>
        <w:t xml:space="preserve"> </w:t>
      </w:r>
      <w:r>
        <w:t>sharing</w:t>
      </w:r>
      <w:r>
        <w:rPr>
          <w:spacing w:val="1"/>
        </w:rPr>
        <w:t xml:space="preserve"> </w:t>
      </w:r>
      <w:r>
        <w:t>keislaman.</w:t>
      </w:r>
      <w:r>
        <w:rPr>
          <w:spacing w:val="1"/>
        </w:rPr>
        <w:t xml:space="preserve"> </w:t>
      </w:r>
      <w:r>
        <w:t>Kemudian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program</w:t>
      </w:r>
      <w:r>
        <w:rPr>
          <w:spacing w:val="1"/>
        </w:rPr>
        <w:t xml:space="preserve"> </w:t>
      </w:r>
      <w:r>
        <w:t>kurikulum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diberikan yakni program BBAQ (Bina Baca</w:t>
      </w:r>
      <w:r>
        <w:rPr>
          <w:spacing w:val="1"/>
        </w:rPr>
        <w:t xml:space="preserve"> </w:t>
      </w:r>
      <w:r>
        <w:t>Al-Qur’an) sebagai sebuah program penting</w:t>
      </w:r>
      <w:r>
        <w:rPr>
          <w:spacing w:val="-50"/>
        </w:rPr>
        <w:t xml:space="preserve"> </w:t>
      </w:r>
      <w:r>
        <w:t>dalam</w:t>
      </w:r>
      <w:r>
        <w:tab/>
      </w:r>
      <w:r>
        <w:t>meningkatkan</w:t>
      </w:r>
      <w:r>
        <w:tab/>
      </w:r>
      <w:r>
        <w:t>kemampuan</w:t>
      </w:r>
      <w:r>
        <w:rPr>
          <w:spacing w:val="-50"/>
        </w:rPr>
        <w:t xml:space="preserve"> </w:t>
      </w:r>
      <w:r>
        <w:t>membaca</w:t>
      </w:r>
      <w:r>
        <w:rPr>
          <w:spacing w:val="1"/>
        </w:rPr>
        <w:t xml:space="preserve"> </w:t>
      </w:r>
      <w:r>
        <w:t>Al-Qur’an</w:t>
      </w:r>
      <w:r>
        <w:rPr>
          <w:spacing w:val="1"/>
        </w:rPr>
        <w:t xml:space="preserve"> </w:t>
      </w:r>
      <w:r>
        <w:t>mahasiswa.</w:t>
      </w:r>
      <w:r>
        <w:rPr>
          <w:spacing w:val="1"/>
        </w:rPr>
        <w:t xml:space="preserve"> </w:t>
      </w:r>
      <w:r>
        <w:t>Selain</w:t>
      </w:r>
      <w:r>
        <w:rPr>
          <w:spacing w:val="1"/>
        </w:rPr>
        <w:t xml:space="preserve"> </w:t>
      </w:r>
      <w:r>
        <w:t>itu</w:t>
      </w:r>
      <w:r>
        <w:rPr>
          <w:spacing w:val="1"/>
        </w:rPr>
        <w:t xml:space="preserve"> </w:t>
      </w:r>
      <w:r>
        <w:t>kurikulum selanjutnya adalah penyampaian</w:t>
      </w:r>
      <w:r>
        <w:rPr>
          <w:spacing w:val="1"/>
        </w:rPr>
        <w:t xml:space="preserve"> </w:t>
      </w:r>
      <w:r>
        <w:t>materi</w:t>
      </w:r>
      <w:r>
        <w:rPr>
          <w:spacing w:val="1"/>
        </w:rPr>
        <w:t xml:space="preserve"> </w:t>
      </w:r>
      <w:r>
        <w:t>tentang</w:t>
      </w:r>
      <w:r>
        <w:rPr>
          <w:spacing w:val="1"/>
        </w:rPr>
        <w:t xml:space="preserve"> </w:t>
      </w:r>
      <w:r>
        <w:t>fiqih</w:t>
      </w:r>
      <w:r>
        <w:rPr>
          <w:spacing w:val="1"/>
        </w:rPr>
        <w:t xml:space="preserve"> </w:t>
      </w:r>
      <w:r>
        <w:t>sholat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thaharoh</w:t>
      </w:r>
      <w:r>
        <w:rPr>
          <w:spacing w:val="1"/>
        </w:rPr>
        <w:t xml:space="preserve"> </w:t>
      </w:r>
      <w:r>
        <w:t>guna</w:t>
      </w:r>
      <w:r>
        <w:rPr>
          <w:spacing w:val="1"/>
        </w:rPr>
        <w:t xml:space="preserve"> </w:t>
      </w:r>
      <w:r>
        <w:t>memperbaiki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meningkatkan</w:t>
      </w:r>
      <w:r>
        <w:rPr>
          <w:spacing w:val="-50"/>
        </w:rPr>
        <w:t xml:space="preserve"> </w:t>
      </w:r>
      <w:r>
        <w:t>pelaksanaan ibadah wajib terutama ibadah</w:t>
      </w:r>
      <w:r>
        <w:rPr>
          <w:spacing w:val="1"/>
        </w:rPr>
        <w:t xml:space="preserve"> </w:t>
      </w:r>
      <w:r>
        <w:t>shalat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thaharoh.</w:t>
      </w:r>
      <w:r>
        <w:rPr>
          <w:spacing w:val="1"/>
        </w:rPr>
        <w:t xml:space="preserve"> </w:t>
      </w:r>
      <w:r>
        <w:t>Kemudian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akhir</w:t>
      </w:r>
      <w:r>
        <w:rPr>
          <w:spacing w:val="1"/>
        </w:rPr>
        <w:t xml:space="preserve"> </w:t>
      </w:r>
      <w:r>
        <w:t>program adalah meningkatkan pemahaman</w:t>
      </w:r>
      <w:r>
        <w:rPr>
          <w:spacing w:val="-50"/>
        </w:rPr>
        <w:t xml:space="preserve"> </w:t>
      </w:r>
      <w:r>
        <w:t>tentang</w:t>
      </w:r>
      <w:r>
        <w:rPr>
          <w:spacing w:val="1"/>
        </w:rPr>
        <w:t xml:space="preserve"> </w:t>
      </w:r>
      <w:r>
        <w:t>penyelenggaraan</w:t>
      </w:r>
      <w:r>
        <w:rPr>
          <w:spacing w:val="1"/>
        </w:rPr>
        <w:t xml:space="preserve"> </w:t>
      </w:r>
      <w:r>
        <w:t>jenazah</w:t>
      </w:r>
      <w:r>
        <w:rPr>
          <w:spacing w:val="1"/>
        </w:rPr>
        <w:t xml:space="preserve"> </w:t>
      </w:r>
      <w:r>
        <w:t>agar</w:t>
      </w:r>
      <w:r>
        <w:rPr>
          <w:spacing w:val="1"/>
        </w:rPr>
        <w:t xml:space="preserve"> </w:t>
      </w:r>
      <w:r>
        <w:t>peserta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mengamalkan</w:t>
      </w:r>
      <w:r>
        <w:rPr>
          <w:spacing w:val="1"/>
        </w:rPr>
        <w:t xml:space="preserve"> </w:t>
      </w:r>
      <w:r>
        <w:t>ilmunya</w:t>
      </w:r>
      <w:r>
        <w:rPr>
          <w:spacing w:val="1"/>
        </w:rPr>
        <w:t xml:space="preserve"> </w:t>
      </w:r>
      <w:r>
        <w:t>ke</w:t>
      </w:r>
      <w:r>
        <w:rPr>
          <w:spacing w:val="-50"/>
        </w:rPr>
        <w:t xml:space="preserve"> </w:t>
      </w:r>
      <w:r>
        <w:t>masyarakat,</w:t>
      </w:r>
      <w:r>
        <w:rPr>
          <w:spacing w:val="1"/>
        </w:rPr>
        <w:t xml:space="preserve"> </w:t>
      </w:r>
      <w:r>
        <w:t>mengingat</w:t>
      </w:r>
      <w:r>
        <w:rPr>
          <w:spacing w:val="53"/>
        </w:rPr>
        <w:t xml:space="preserve"> </w:t>
      </w:r>
      <w:r>
        <w:t>bahwasanya</w:t>
      </w:r>
      <w:r>
        <w:rPr>
          <w:spacing w:val="1"/>
        </w:rPr>
        <w:t xml:space="preserve"> </w:t>
      </w:r>
      <w:r>
        <w:t>realitas</w:t>
      </w:r>
      <w:r>
        <w:rPr>
          <w:spacing w:val="1"/>
        </w:rPr>
        <w:t xml:space="preserve"> </w:t>
      </w:r>
      <w:r>
        <w:t>di masyarakat</w:t>
      </w:r>
      <w:r>
        <w:rPr>
          <w:spacing w:val="1"/>
        </w:rPr>
        <w:t xml:space="preserve"> </w:t>
      </w:r>
      <w:r>
        <w:t>sedikit yang</w:t>
      </w:r>
      <w:r>
        <w:rPr>
          <w:spacing w:val="1"/>
        </w:rPr>
        <w:t xml:space="preserve"> </w:t>
      </w:r>
      <w:r>
        <w:t>paham</w:t>
      </w:r>
      <w:r>
        <w:rPr>
          <w:spacing w:val="1"/>
        </w:rPr>
        <w:t xml:space="preserve"> </w:t>
      </w:r>
      <w:r>
        <w:t>terkait</w:t>
      </w:r>
      <w:r>
        <w:rPr>
          <w:spacing w:val="1"/>
        </w:rPr>
        <w:t xml:space="preserve"> </w:t>
      </w:r>
      <w:r>
        <w:t>proses</w:t>
      </w:r>
      <w:r>
        <w:rPr>
          <w:spacing w:val="1"/>
        </w:rPr>
        <w:t xml:space="preserve"> </w:t>
      </w:r>
      <w:r>
        <w:t>penyelenggaraan</w:t>
      </w:r>
      <w:r>
        <w:rPr>
          <w:spacing w:val="1"/>
        </w:rPr>
        <w:t xml:space="preserve"> </w:t>
      </w:r>
      <w:r>
        <w:t>jenazah</w:t>
      </w:r>
      <w:r>
        <w:rPr>
          <w:spacing w:val="1"/>
        </w:rPr>
        <w:t xml:space="preserve"> </w:t>
      </w:r>
      <w:r>
        <w:t>(Aprianur</w:t>
      </w:r>
      <w:r>
        <w:rPr>
          <w:spacing w:val="-4"/>
        </w:rPr>
        <w:t xml:space="preserve"> </w:t>
      </w:r>
      <w:r>
        <w:t>dkk,</w:t>
      </w:r>
      <w:r>
        <w:rPr>
          <w:spacing w:val="50"/>
        </w:rPr>
        <w:t xml:space="preserve"> </w:t>
      </w:r>
      <w:r>
        <w:t>2012).</w:t>
      </w:r>
    </w:p>
    <w:p>
      <w:pPr>
        <w:pStyle w:val="5"/>
        <w:spacing w:before="41"/>
        <w:ind w:right="353" w:firstLine="568"/>
      </w:pPr>
      <w:r>
        <w:br w:type="column"/>
      </w:r>
      <w:r>
        <w:t>Menurut</w:t>
      </w:r>
      <w:r>
        <w:rPr>
          <w:spacing w:val="1"/>
        </w:rPr>
        <w:t xml:space="preserve"> </w:t>
      </w:r>
      <w:r>
        <w:t>Arifin</w:t>
      </w:r>
      <w:r>
        <w:rPr>
          <w:spacing w:val="1"/>
        </w:rPr>
        <w:t xml:space="preserve"> </w:t>
      </w:r>
      <w:r>
        <w:t>(1994)</w:t>
      </w:r>
      <w:r>
        <w:rPr>
          <w:spacing w:val="1"/>
        </w:rPr>
        <w:t xml:space="preserve"> </w:t>
      </w:r>
      <w:r>
        <w:t>metode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digunakan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metode</w:t>
      </w:r>
      <w:r>
        <w:rPr>
          <w:spacing w:val="53"/>
        </w:rPr>
        <w:t xml:space="preserve"> </w:t>
      </w:r>
      <w:r>
        <w:t>pembinaan</w:t>
      </w:r>
      <w:r>
        <w:rPr>
          <w:spacing w:val="1"/>
        </w:rPr>
        <w:t xml:space="preserve"> </w:t>
      </w:r>
      <w:r>
        <w:t>agama</w:t>
      </w:r>
      <w:r>
        <w:rPr>
          <w:spacing w:val="1"/>
        </w:rPr>
        <w:t xml:space="preserve"> </w:t>
      </w:r>
      <w:r>
        <w:t>yaitu,</w:t>
      </w:r>
      <w:r>
        <w:rPr>
          <w:spacing w:val="1"/>
        </w:rPr>
        <w:t xml:space="preserve"> </w:t>
      </w:r>
      <w:r>
        <w:rPr>
          <w:i/>
        </w:rPr>
        <w:t>group</w:t>
      </w:r>
      <w:r>
        <w:rPr>
          <w:i/>
          <w:spacing w:val="1"/>
        </w:rPr>
        <w:t xml:space="preserve"> </w:t>
      </w:r>
      <w:r>
        <w:rPr>
          <w:i/>
        </w:rPr>
        <w:t>guidanace</w:t>
      </w:r>
      <w:r>
        <w:rPr>
          <w:i/>
          <w:spacing w:val="1"/>
        </w:rPr>
        <w:t xml:space="preserve"> </w:t>
      </w:r>
      <w:r>
        <w:t>(bimbingan</w:t>
      </w:r>
      <w:r>
        <w:rPr>
          <w:spacing w:val="1"/>
        </w:rPr>
        <w:t xml:space="preserve"> </w:t>
      </w:r>
      <w:r>
        <w:t>secara kelompok</w:t>
      </w:r>
      <w:r>
        <w:rPr>
          <w:spacing w:val="-2"/>
        </w:rPr>
        <w:t xml:space="preserve"> </w:t>
      </w:r>
      <w:r>
        <w:t>dan</w:t>
      </w:r>
      <w:r>
        <w:rPr>
          <w:spacing w:val="-3"/>
        </w:rPr>
        <w:t xml:space="preserve"> </w:t>
      </w:r>
      <w:r>
        <w:t>metode</w:t>
      </w:r>
      <w:r>
        <w:rPr>
          <w:spacing w:val="-6"/>
        </w:rPr>
        <w:t xml:space="preserve"> </w:t>
      </w:r>
      <w:r>
        <w:t>demonstrasi.</w:t>
      </w:r>
    </w:p>
    <w:p>
      <w:pPr>
        <w:pStyle w:val="5"/>
        <w:ind w:right="351" w:firstLine="568"/>
      </w:pPr>
      <w:r>
        <w:t>Berdasarkan</w:t>
      </w:r>
      <w:r>
        <w:rPr>
          <w:spacing w:val="1"/>
        </w:rPr>
        <w:t xml:space="preserve"> </w:t>
      </w:r>
      <w:r>
        <w:t>uraian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telah</w:t>
      </w:r>
      <w:r>
        <w:rPr>
          <w:spacing w:val="1"/>
        </w:rPr>
        <w:t xml:space="preserve"> </w:t>
      </w:r>
      <w:r>
        <w:t>dikemukakan</w:t>
      </w:r>
      <w:r>
        <w:rPr>
          <w:spacing w:val="1"/>
        </w:rPr>
        <w:t xml:space="preserve"> </w:t>
      </w:r>
      <w:r>
        <w:t>diatas</w:t>
      </w:r>
      <w:r>
        <w:rPr>
          <w:spacing w:val="1"/>
        </w:rPr>
        <w:t xml:space="preserve"> </w:t>
      </w:r>
      <w:r>
        <w:t>maka</w:t>
      </w:r>
      <w:r>
        <w:rPr>
          <w:spacing w:val="1"/>
        </w:rPr>
        <w:t xml:space="preserve"> </w:t>
      </w:r>
      <w:r>
        <w:t>hipotesis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penelitian</w:t>
      </w:r>
      <w:r>
        <w:rPr>
          <w:spacing w:val="-1"/>
        </w:rPr>
        <w:t xml:space="preserve"> </w:t>
      </w:r>
      <w:r>
        <w:t>ini</w:t>
      </w:r>
      <w:r>
        <w:rPr>
          <w:spacing w:val="-2"/>
        </w:rPr>
        <w:t xml:space="preserve"> </w:t>
      </w:r>
      <w:r>
        <w:t>yaitu:</w:t>
      </w:r>
    </w:p>
    <w:p>
      <w:pPr>
        <w:pStyle w:val="5"/>
        <w:tabs>
          <w:tab w:val="left" w:pos="789"/>
          <w:tab w:val="left" w:pos="2843"/>
        </w:tabs>
        <w:ind w:right="343" w:firstLine="568"/>
        <w:jc w:val="right"/>
      </w:pPr>
      <w:r>
        <w:t>Hipotesis awal dari penelitian ini yaitu :</w:t>
      </w:r>
      <w:r>
        <w:rPr>
          <w:spacing w:val="-50"/>
        </w:rPr>
        <w:t xml:space="preserve"> </w:t>
      </w:r>
      <w:r>
        <w:t>H1</w:t>
      </w:r>
      <w:r>
        <w:tab/>
      </w:r>
      <w:r>
        <w:t>:</w:t>
      </w:r>
      <w:r>
        <w:rPr>
          <w:spacing w:val="13"/>
        </w:rPr>
        <w:t xml:space="preserve"> </w:t>
      </w:r>
      <w:r>
        <w:t>Subjek</w:t>
      </w:r>
      <w:r>
        <w:rPr>
          <w:spacing w:val="14"/>
        </w:rPr>
        <w:t xml:space="preserve"> </w:t>
      </w:r>
      <w:r>
        <w:t>yang</w:t>
      </w:r>
      <w:r>
        <w:rPr>
          <w:spacing w:val="13"/>
        </w:rPr>
        <w:t xml:space="preserve"> </w:t>
      </w:r>
      <w:r>
        <w:t>diberikan</w:t>
      </w:r>
      <w:r>
        <w:rPr>
          <w:spacing w:val="13"/>
        </w:rPr>
        <w:t xml:space="preserve"> </w:t>
      </w:r>
      <w:r>
        <w:t>praktikum</w:t>
      </w:r>
      <w:r>
        <w:rPr>
          <w:spacing w:val="-50"/>
        </w:rPr>
        <w:t xml:space="preserve"> </w:t>
      </w:r>
      <w:r>
        <w:t>agam</w:t>
      </w:r>
      <w:r>
        <w:rPr>
          <w:spacing w:val="50"/>
        </w:rPr>
        <w:t xml:space="preserve"> </w:t>
      </w:r>
      <w:r>
        <w:t>islam</w:t>
      </w:r>
      <w:r>
        <w:rPr>
          <w:spacing w:val="51"/>
        </w:rPr>
        <w:t xml:space="preserve"> </w:t>
      </w:r>
      <w:r>
        <w:t>mengalami</w:t>
      </w:r>
      <w:r>
        <w:tab/>
      </w:r>
      <w:r>
        <w:t>peningkatan</w:t>
      </w:r>
    </w:p>
    <w:p>
      <w:pPr>
        <w:pStyle w:val="5"/>
        <w:ind w:right="354" w:firstLine="571"/>
      </w:pPr>
      <w:r>
        <w:t>terhadap</w:t>
      </w:r>
      <w:r>
        <w:rPr>
          <w:spacing w:val="7"/>
        </w:rPr>
        <w:t xml:space="preserve"> </w:t>
      </w:r>
      <w:r>
        <w:t>pengetahuan</w:t>
      </w:r>
      <w:r>
        <w:rPr>
          <w:spacing w:val="7"/>
        </w:rPr>
        <w:t xml:space="preserve"> </w:t>
      </w:r>
      <w:r>
        <w:t>agama</w:t>
      </w:r>
      <w:r>
        <w:rPr>
          <w:spacing w:val="7"/>
        </w:rPr>
        <w:t xml:space="preserve"> </w:t>
      </w:r>
      <w:r>
        <w:t>islam</w:t>
      </w:r>
      <w:r>
        <w:rPr>
          <w:spacing w:val="1"/>
        </w:rPr>
        <w:t xml:space="preserve"> </w:t>
      </w:r>
      <w:r>
        <w:t>H</w:t>
      </w:r>
      <w:r>
        <w:rPr>
          <w:vertAlign w:val="subscript"/>
        </w:rPr>
        <w:t>0</w:t>
      </w:r>
      <w:r>
        <w:rPr>
          <w:vertAlign w:val="baseline"/>
        </w:rPr>
        <w:t xml:space="preserve">     </w:t>
      </w:r>
      <w:r>
        <w:rPr>
          <w:spacing w:val="10"/>
          <w:vertAlign w:val="baseline"/>
        </w:rPr>
        <w:t xml:space="preserve"> </w:t>
      </w:r>
      <w:r>
        <w:rPr>
          <w:vertAlign w:val="baseline"/>
        </w:rPr>
        <w:t xml:space="preserve">:  </w:t>
      </w:r>
      <w:r>
        <w:rPr>
          <w:spacing w:val="14"/>
          <w:vertAlign w:val="baseline"/>
        </w:rPr>
        <w:t xml:space="preserve"> </w:t>
      </w:r>
      <w:r>
        <w:rPr>
          <w:vertAlign w:val="baseline"/>
        </w:rPr>
        <w:t xml:space="preserve">Subjek  </w:t>
      </w:r>
      <w:r>
        <w:rPr>
          <w:spacing w:val="12"/>
          <w:vertAlign w:val="baseline"/>
        </w:rPr>
        <w:t xml:space="preserve"> </w:t>
      </w:r>
      <w:r>
        <w:rPr>
          <w:vertAlign w:val="baseline"/>
        </w:rPr>
        <w:t xml:space="preserve">yang  </w:t>
      </w:r>
      <w:r>
        <w:rPr>
          <w:spacing w:val="17"/>
          <w:vertAlign w:val="baseline"/>
        </w:rPr>
        <w:t xml:space="preserve"> </w:t>
      </w:r>
      <w:r>
        <w:rPr>
          <w:vertAlign w:val="baseline"/>
        </w:rPr>
        <w:t xml:space="preserve">diberikan  </w:t>
      </w:r>
      <w:r>
        <w:rPr>
          <w:spacing w:val="14"/>
          <w:vertAlign w:val="baseline"/>
        </w:rPr>
        <w:t xml:space="preserve"> </w:t>
      </w:r>
      <w:r>
        <w:rPr>
          <w:vertAlign w:val="baseline"/>
        </w:rPr>
        <w:t>praktikum</w:t>
      </w:r>
    </w:p>
    <w:p>
      <w:pPr>
        <w:pStyle w:val="5"/>
        <w:ind w:left="787" w:right="353"/>
      </w:pPr>
      <w:r>
        <w:t>agama</w:t>
      </w:r>
      <w:r>
        <w:rPr>
          <w:spacing w:val="1"/>
        </w:rPr>
        <w:t xml:space="preserve"> </w:t>
      </w:r>
      <w:r>
        <w:t>islam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mengalami</w:t>
      </w:r>
      <w:r>
        <w:rPr>
          <w:spacing w:val="1"/>
        </w:rPr>
        <w:t xml:space="preserve"> </w:t>
      </w:r>
      <w:r>
        <w:t>peningkatan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pengetahuan</w:t>
      </w:r>
      <w:r>
        <w:rPr>
          <w:spacing w:val="-50"/>
        </w:rPr>
        <w:t xml:space="preserve"> </w:t>
      </w:r>
      <w:r>
        <w:t>agama</w:t>
      </w:r>
      <w:r>
        <w:rPr>
          <w:spacing w:val="-3"/>
        </w:rPr>
        <w:t xml:space="preserve"> </w:t>
      </w:r>
      <w:r>
        <w:t>islam.</w:t>
      </w:r>
    </w:p>
    <w:p>
      <w:pPr>
        <w:pStyle w:val="5"/>
        <w:spacing w:before="9"/>
        <w:ind w:left="0"/>
        <w:jc w:val="left"/>
        <w:rPr>
          <w:sz w:val="23"/>
        </w:rPr>
      </w:pPr>
    </w:p>
    <w:p>
      <w:pPr>
        <w:pStyle w:val="2"/>
        <w:jc w:val="both"/>
      </w:pPr>
      <w:r>
        <w:t>METODE</w:t>
      </w:r>
      <w:r>
        <w:rPr>
          <w:spacing w:val="-4"/>
        </w:rPr>
        <w:t xml:space="preserve"> </w:t>
      </w:r>
      <w:r>
        <w:t>PENELITIAN</w:t>
      </w:r>
    </w:p>
    <w:p>
      <w:pPr>
        <w:spacing w:before="2"/>
        <w:ind w:left="218" w:right="0" w:firstLine="0"/>
        <w:jc w:val="both"/>
        <w:rPr>
          <w:b/>
          <w:sz w:val="24"/>
        </w:rPr>
      </w:pPr>
      <w:r>
        <w:rPr>
          <w:b/>
          <w:sz w:val="24"/>
        </w:rPr>
        <w:t>Desain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Penelitian</w:t>
      </w:r>
    </w:p>
    <w:p>
      <w:pPr>
        <w:pStyle w:val="5"/>
        <w:ind w:right="351" w:firstLine="568"/>
      </w:pPr>
      <w:r>
        <w:t>Penelitian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rancangan</w:t>
      </w:r>
      <w:r>
        <w:rPr>
          <w:spacing w:val="1"/>
        </w:rPr>
        <w:t xml:space="preserve"> </w:t>
      </w:r>
      <w:r>
        <w:t>eksperimen.</w:t>
      </w:r>
      <w:r>
        <w:rPr>
          <w:spacing w:val="1"/>
        </w:rPr>
        <w:t xml:space="preserve"> </w:t>
      </w:r>
      <w:r>
        <w:t>Rancangan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ini</w:t>
      </w:r>
      <w:r>
        <w:rPr>
          <w:spacing w:val="-50"/>
        </w:rPr>
        <w:t xml:space="preserve"> </w:t>
      </w:r>
      <w:r>
        <w:t>menggunakan penelitian kuantitatif dengan</w:t>
      </w:r>
      <w:r>
        <w:rPr>
          <w:spacing w:val="-50"/>
        </w:rPr>
        <w:t xml:space="preserve"> </w:t>
      </w:r>
      <w:r>
        <w:t>pendekatan</w:t>
      </w:r>
      <w:r>
        <w:rPr>
          <w:spacing w:val="1"/>
        </w:rPr>
        <w:t xml:space="preserve"> </w:t>
      </w:r>
      <w:r>
        <w:rPr>
          <w:i/>
        </w:rPr>
        <w:t>pra-eksperimen</w:t>
      </w:r>
      <w:r>
        <w:t>.</w:t>
      </w:r>
      <w:r>
        <w:rPr>
          <w:spacing w:val="1"/>
        </w:rPr>
        <w:t xml:space="preserve"> </w:t>
      </w:r>
      <w:r>
        <w:t>Disebut</w:t>
      </w:r>
      <w:r>
        <w:rPr>
          <w:spacing w:val="1"/>
        </w:rPr>
        <w:t xml:space="preserve"> </w:t>
      </w:r>
      <w:r>
        <w:rPr>
          <w:i/>
        </w:rPr>
        <w:t>pra-</w:t>
      </w:r>
      <w:r>
        <w:rPr>
          <w:i/>
          <w:spacing w:val="-47"/>
        </w:rPr>
        <w:t xml:space="preserve"> </w:t>
      </w:r>
      <w:r>
        <w:rPr>
          <w:i/>
        </w:rPr>
        <w:t>eksperimen</w:t>
      </w:r>
      <w:r>
        <w:rPr>
          <w:i/>
          <w:spacing w:val="1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mengandung</w:t>
      </w:r>
      <w:r>
        <w:rPr>
          <w:spacing w:val="1"/>
        </w:rPr>
        <w:t xml:space="preserve"> </w:t>
      </w:r>
      <w:r>
        <w:t>beberapa</w:t>
      </w:r>
      <w:r>
        <w:rPr>
          <w:spacing w:val="1"/>
        </w:rPr>
        <w:t xml:space="preserve"> </w:t>
      </w:r>
      <w:r>
        <w:t>ciri</w:t>
      </w:r>
      <w:r>
        <w:rPr>
          <w:spacing w:val="1"/>
        </w:rPr>
        <w:t xml:space="preserve"> </w:t>
      </w:r>
      <w:r>
        <w:t>eksperimental,</w:t>
      </w:r>
      <w:r>
        <w:rPr>
          <w:spacing w:val="-50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tetapi</w:t>
      </w:r>
      <w:r>
        <w:rPr>
          <w:spacing w:val="1"/>
        </w:rPr>
        <w:t xml:space="preserve"> </w:t>
      </w:r>
      <w:r>
        <w:t>masih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jumlah</w:t>
      </w:r>
      <w:r>
        <w:rPr>
          <w:spacing w:val="1"/>
        </w:rPr>
        <w:t xml:space="preserve"> </w:t>
      </w:r>
      <w:r>
        <w:t>kecil</w:t>
      </w:r>
      <w:r>
        <w:rPr>
          <w:spacing w:val="1"/>
        </w:rPr>
        <w:t xml:space="preserve"> </w:t>
      </w:r>
      <w:r>
        <w:t>sehingga</w:t>
      </w:r>
      <w:r>
        <w:rPr>
          <w:spacing w:val="1"/>
        </w:rPr>
        <w:t xml:space="preserve"> </w:t>
      </w:r>
      <w:r>
        <w:t>belum</w:t>
      </w:r>
      <w:r>
        <w:rPr>
          <w:spacing w:val="1"/>
        </w:rPr>
        <w:t xml:space="preserve"> </w:t>
      </w:r>
      <w:r>
        <w:t>memenuhi</w:t>
      </w:r>
      <w:r>
        <w:rPr>
          <w:spacing w:val="1"/>
        </w:rPr>
        <w:t xml:space="preserve"> </w:t>
      </w:r>
      <w:r>
        <w:t>syarat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penelitian</w:t>
      </w:r>
      <w:r>
        <w:rPr>
          <w:spacing w:val="-1"/>
        </w:rPr>
        <w:t xml:space="preserve"> </w:t>
      </w:r>
      <w:r>
        <w:t>eksperimen</w:t>
      </w:r>
      <w:r>
        <w:rPr>
          <w:spacing w:val="-1"/>
        </w:rPr>
        <w:t xml:space="preserve"> </w:t>
      </w:r>
      <w:r>
        <w:t>(Latipun,</w:t>
      </w:r>
      <w:r>
        <w:rPr>
          <w:spacing w:val="-4"/>
        </w:rPr>
        <w:t xml:space="preserve"> </w:t>
      </w:r>
      <w:r>
        <w:t>2015).</w:t>
      </w:r>
    </w:p>
    <w:p>
      <w:pPr>
        <w:pStyle w:val="5"/>
        <w:ind w:right="351" w:firstLine="568"/>
      </w:pPr>
      <w:r>
        <w:t>Desain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yang</w:t>
      </w:r>
      <w:r>
        <w:rPr>
          <w:spacing w:val="53"/>
        </w:rPr>
        <w:t xml:space="preserve"> </w:t>
      </w:r>
      <w:r>
        <w:t>digunakan</w:t>
      </w:r>
      <w:r>
        <w:rPr>
          <w:spacing w:val="1"/>
        </w:rPr>
        <w:t xml:space="preserve"> </w:t>
      </w:r>
      <w:r>
        <w:t xml:space="preserve">pada penelitian ini adalah </w:t>
      </w:r>
      <w:r>
        <w:rPr>
          <w:i/>
        </w:rPr>
        <w:t>one group pretest-</w:t>
      </w:r>
      <w:r>
        <w:rPr>
          <w:i/>
          <w:spacing w:val="-47"/>
        </w:rPr>
        <w:t xml:space="preserve"> </w:t>
      </w:r>
      <w:r>
        <w:rPr>
          <w:i/>
        </w:rPr>
        <w:t>posttest</w:t>
      </w:r>
      <w:r>
        <w:rPr>
          <w:i/>
          <w:spacing w:val="1"/>
        </w:rPr>
        <w:t xml:space="preserve"> </w:t>
      </w:r>
      <w:r>
        <w:rPr>
          <w:i/>
        </w:rPr>
        <w:t>design</w:t>
      </w:r>
      <w:r>
        <w:t>.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ini</w:t>
      </w:r>
      <w:r>
        <w:rPr>
          <w:spacing w:val="-50"/>
        </w:rPr>
        <w:t xml:space="preserve"> </w:t>
      </w:r>
      <w:r>
        <w:t>pengukuran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sebelum</w:t>
      </w:r>
      <w:r>
        <w:rPr>
          <w:spacing w:val="53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sesudah perlakuan diberikan, dan pengaruh</w:t>
      </w:r>
      <w:r>
        <w:rPr>
          <w:spacing w:val="1"/>
        </w:rPr>
        <w:t xml:space="preserve"> </w:t>
      </w:r>
      <w:r>
        <w:t>perlakuan diukur dari dari perbedaan antara</w:t>
      </w:r>
      <w:r>
        <w:rPr>
          <w:spacing w:val="-50"/>
        </w:rPr>
        <w:t xml:space="preserve"> </w:t>
      </w:r>
      <w:r>
        <w:t>pengukuran awal (</w:t>
      </w:r>
      <w:r>
        <w:rPr>
          <w:i/>
        </w:rPr>
        <w:t>pre test</w:t>
      </w:r>
      <w:r>
        <w:t>) dan pengukuran</w:t>
      </w:r>
      <w:r>
        <w:rPr>
          <w:spacing w:val="-50"/>
        </w:rPr>
        <w:t xml:space="preserve"> </w:t>
      </w:r>
      <w:r>
        <w:t>akhir</w:t>
      </w:r>
      <w:r>
        <w:rPr>
          <w:spacing w:val="-2"/>
        </w:rPr>
        <w:t xml:space="preserve"> </w:t>
      </w:r>
      <w:r>
        <w:t>(</w:t>
      </w:r>
      <w:r>
        <w:rPr>
          <w:i/>
        </w:rPr>
        <w:t>post</w:t>
      </w:r>
      <w:r>
        <w:rPr>
          <w:i/>
          <w:spacing w:val="-2"/>
        </w:rPr>
        <w:t xml:space="preserve"> </w:t>
      </w:r>
      <w:r>
        <w:rPr>
          <w:i/>
        </w:rPr>
        <w:t>test</w:t>
      </w:r>
      <w:r>
        <w:t>).</w:t>
      </w:r>
    </w:p>
    <w:p>
      <w:pPr>
        <w:pStyle w:val="5"/>
        <w:ind w:left="0"/>
        <w:jc w:val="left"/>
      </w:pPr>
    </w:p>
    <w:p>
      <w:pPr>
        <w:pStyle w:val="5"/>
        <w:spacing w:before="11"/>
        <w:ind w:left="0"/>
        <w:jc w:val="left"/>
        <w:rPr>
          <w:sz w:val="23"/>
        </w:rPr>
      </w:pPr>
    </w:p>
    <w:p>
      <w:pPr>
        <w:pStyle w:val="2"/>
        <w:jc w:val="both"/>
      </w:pPr>
      <w:r>
        <w:t>Subyek</w:t>
      </w:r>
      <w:r>
        <w:rPr>
          <w:spacing w:val="-2"/>
        </w:rPr>
        <w:t xml:space="preserve"> </w:t>
      </w:r>
      <w:r>
        <w:t>Penelitian</w:t>
      </w:r>
    </w:p>
    <w:p>
      <w:pPr>
        <w:pStyle w:val="5"/>
        <w:tabs>
          <w:tab w:val="left" w:pos="3775"/>
        </w:tabs>
        <w:ind w:right="350" w:firstLine="568"/>
      </w:pPr>
      <w:r>
        <w:t>Subjek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mahasiswa</w:t>
      </w:r>
      <w:r>
        <w:rPr>
          <w:spacing w:val="1"/>
        </w:rPr>
        <w:t xml:space="preserve"> </w:t>
      </w:r>
      <w:r>
        <w:t>baru</w:t>
      </w:r>
      <w:r>
        <w:rPr>
          <w:spacing w:val="1"/>
        </w:rPr>
        <w:t xml:space="preserve"> </w:t>
      </w:r>
      <w:r>
        <w:t>muslim</w:t>
      </w:r>
      <w:r>
        <w:rPr>
          <w:spacing w:val="1"/>
        </w:rPr>
        <w:t xml:space="preserve"> </w:t>
      </w:r>
      <w:r>
        <w:t>angkatan</w:t>
      </w:r>
      <w:r>
        <w:rPr>
          <w:spacing w:val="1"/>
        </w:rPr>
        <w:t xml:space="preserve"> </w:t>
      </w:r>
      <w:r>
        <w:t>2019.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teknik</w:t>
      </w:r>
      <w:r>
        <w:rPr>
          <w:spacing w:val="1"/>
        </w:rPr>
        <w:t xml:space="preserve"> </w:t>
      </w:r>
      <w:r>
        <w:t>pengambilan</w:t>
      </w:r>
      <w:r>
        <w:rPr>
          <w:spacing w:val="1"/>
        </w:rPr>
        <w:t xml:space="preserve"> </w:t>
      </w:r>
      <w:r>
        <w:t>sampel</w:t>
      </w:r>
      <w:r>
        <w:rPr>
          <w:spacing w:val="1"/>
        </w:rPr>
        <w:t xml:space="preserve"> </w:t>
      </w:r>
      <w:r>
        <w:t>non-random.</w:t>
      </w:r>
      <w:r>
        <w:rPr>
          <w:spacing w:val="1"/>
        </w:rPr>
        <w:t xml:space="preserve"> </w:t>
      </w:r>
      <w:r>
        <w:t>Non-</w:t>
      </w:r>
      <w:r>
        <w:rPr>
          <w:spacing w:val="1"/>
        </w:rPr>
        <w:t xml:space="preserve"> </w:t>
      </w:r>
      <w:r>
        <w:t>random</w:t>
      </w:r>
      <w:r>
        <w:rPr>
          <w:spacing w:val="1"/>
        </w:rPr>
        <w:t xml:space="preserve"> </w:t>
      </w:r>
      <w:r>
        <w:t>disebut</w:t>
      </w:r>
      <w:r>
        <w:rPr>
          <w:spacing w:val="1"/>
        </w:rPr>
        <w:t xml:space="preserve"> </w:t>
      </w:r>
      <w:r>
        <w:t>pula</w:t>
      </w:r>
      <w:r>
        <w:rPr>
          <w:spacing w:val="1"/>
        </w:rPr>
        <w:t xml:space="preserve"> </w:t>
      </w:r>
      <w:r>
        <w:t>sampel</w:t>
      </w:r>
      <w:r>
        <w:rPr>
          <w:spacing w:val="1"/>
        </w:rPr>
        <w:t xml:space="preserve"> </w:t>
      </w:r>
      <w:r>
        <w:t>non-</w:t>
      </w:r>
      <w:r>
        <w:rPr>
          <w:spacing w:val="1"/>
        </w:rPr>
        <w:t xml:space="preserve"> </w:t>
      </w:r>
      <w:r>
        <w:t>probabilitas.</w:t>
      </w:r>
      <w:r>
        <w:rPr>
          <w:spacing w:val="1"/>
        </w:rPr>
        <w:t xml:space="preserve"> </w:t>
      </w:r>
      <w:r>
        <w:t>Teknik</w:t>
      </w:r>
      <w:r>
        <w:rPr>
          <w:spacing w:val="1"/>
        </w:rPr>
        <w:t xml:space="preserve"> </w:t>
      </w:r>
      <w:r>
        <w:t>pengambilan</w:t>
      </w:r>
      <w:r>
        <w:rPr>
          <w:spacing w:val="1"/>
        </w:rPr>
        <w:t xml:space="preserve"> </w:t>
      </w:r>
      <w:r>
        <w:t>sampel</w:t>
      </w:r>
      <w:r>
        <w:rPr>
          <w:spacing w:val="-50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random,</w:t>
      </w:r>
      <w:r>
        <w:rPr>
          <w:spacing w:val="1"/>
        </w:rPr>
        <w:t xml:space="preserve"> </w:t>
      </w:r>
      <w:r>
        <w:t>biasanya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pertimbangan-pertimbangan</w:t>
      </w:r>
      <w:r>
        <w:tab/>
      </w:r>
      <w:r>
        <w:rPr>
          <w:spacing w:val="-1"/>
        </w:rPr>
        <w:t>tertentu.</w:t>
      </w:r>
      <w:r>
        <w:rPr>
          <w:spacing w:val="-50"/>
        </w:rPr>
        <w:t xml:space="preserve"> </w:t>
      </w:r>
      <w:r>
        <w:t>Karena</w:t>
      </w:r>
      <w:r>
        <w:rPr>
          <w:spacing w:val="21"/>
        </w:rPr>
        <w:t xml:space="preserve"> </w:t>
      </w:r>
      <w:r>
        <w:t>itu,</w:t>
      </w:r>
      <w:r>
        <w:rPr>
          <w:spacing w:val="18"/>
        </w:rPr>
        <w:t xml:space="preserve"> </w:t>
      </w:r>
      <w:r>
        <w:t>jika</w:t>
      </w:r>
      <w:r>
        <w:rPr>
          <w:spacing w:val="18"/>
        </w:rPr>
        <w:t xml:space="preserve"> </w:t>
      </w:r>
      <w:r>
        <w:t>dalam</w:t>
      </w:r>
      <w:r>
        <w:rPr>
          <w:spacing w:val="21"/>
        </w:rPr>
        <w:t xml:space="preserve"> </w:t>
      </w:r>
      <w:r>
        <w:t>pemilihan</w:t>
      </w:r>
      <w:r>
        <w:rPr>
          <w:spacing w:val="20"/>
        </w:rPr>
        <w:t xml:space="preserve"> </w:t>
      </w:r>
      <w:r>
        <w:t>anggota</w:t>
      </w:r>
    </w:p>
    <w:p>
      <w:pPr>
        <w:spacing w:after="0"/>
        <w:sectPr>
          <w:headerReference r:id="rId7" w:type="default"/>
          <w:footerReference r:id="rId8" w:type="default"/>
          <w:pgSz w:w="11910" w:h="16840"/>
          <w:pgMar w:top="1360" w:right="780" w:bottom="1280" w:left="1200" w:header="896" w:footer="1080" w:gutter="0"/>
          <w:pgNumType w:start="3"/>
          <w:cols w:equalWidth="0" w:num="2">
            <w:col w:w="4781" w:space="108"/>
            <w:col w:w="5041"/>
          </w:cols>
        </w:sectPr>
      </w:pPr>
    </w:p>
    <w:p>
      <w:pPr>
        <w:pStyle w:val="5"/>
        <w:spacing w:before="41"/>
        <w:ind w:right="120"/>
      </w:pPr>
      <w:r>
        <w:t>sampel dilakukan dengan tidak cermat, cara</w:t>
      </w:r>
      <w:r>
        <w:rPr>
          <w:spacing w:val="-50"/>
        </w:rPr>
        <w:t xml:space="preserve"> </w:t>
      </w:r>
      <w:r>
        <w:t>non-random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memperoleh</w:t>
      </w:r>
      <w:r>
        <w:rPr>
          <w:spacing w:val="1"/>
        </w:rPr>
        <w:t xml:space="preserve"> </w:t>
      </w:r>
      <w:r>
        <w:t>sampel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representatif.</w:t>
      </w:r>
      <w:r>
        <w:rPr>
          <w:spacing w:val="1"/>
        </w:rPr>
        <w:t xml:space="preserve"> </w:t>
      </w:r>
      <w:r>
        <w:t>Peneliti</w:t>
      </w:r>
      <w:r>
        <w:rPr>
          <w:spacing w:val="-50"/>
        </w:rPr>
        <w:t xml:space="preserve"> </w:t>
      </w:r>
      <w:r>
        <w:t>menentukan</w:t>
      </w:r>
      <w:r>
        <w:rPr>
          <w:spacing w:val="1"/>
        </w:rPr>
        <w:t xml:space="preserve"> </w:t>
      </w:r>
      <w:r>
        <w:t>sampel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berdasarkan</w:t>
      </w:r>
      <w:r>
        <w:rPr>
          <w:spacing w:val="-3"/>
        </w:rPr>
        <w:t xml:space="preserve"> </w:t>
      </w:r>
      <w:r>
        <w:t>karakteristik</w:t>
      </w:r>
      <w:r>
        <w:rPr>
          <w:spacing w:val="-1"/>
        </w:rPr>
        <w:t xml:space="preserve"> </w:t>
      </w:r>
      <w:r>
        <w:t>sebagai</w:t>
      </w:r>
      <w:r>
        <w:rPr>
          <w:spacing w:val="-4"/>
        </w:rPr>
        <w:t xml:space="preserve"> </w:t>
      </w:r>
      <w:r>
        <w:t>berikut</w:t>
      </w:r>
      <w:r>
        <w:rPr>
          <w:spacing w:val="-5"/>
        </w:rPr>
        <w:t xml:space="preserve"> </w:t>
      </w:r>
      <w:r>
        <w:t>:</w:t>
      </w:r>
    </w:p>
    <w:p>
      <w:pPr>
        <w:pStyle w:val="8"/>
        <w:numPr>
          <w:ilvl w:val="0"/>
          <w:numId w:val="1"/>
        </w:numPr>
        <w:tabs>
          <w:tab w:val="left" w:pos="670"/>
        </w:tabs>
        <w:spacing w:before="0" w:after="0" w:line="240" w:lineRule="auto"/>
        <w:ind w:left="669" w:right="118" w:hanging="452"/>
        <w:jc w:val="both"/>
        <w:rPr>
          <w:sz w:val="24"/>
        </w:rPr>
      </w:pPr>
      <w:r>
        <w:rPr>
          <w:sz w:val="24"/>
        </w:rPr>
        <w:t>Mahasiswa baru muslim yang terdaftar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Fakultas</w:t>
      </w:r>
      <w:r>
        <w:rPr>
          <w:spacing w:val="1"/>
          <w:sz w:val="24"/>
        </w:rPr>
        <w:t xml:space="preserve"> </w:t>
      </w:r>
      <w:r>
        <w:rPr>
          <w:sz w:val="24"/>
        </w:rPr>
        <w:t>Ilmu</w:t>
      </w:r>
      <w:r>
        <w:rPr>
          <w:spacing w:val="1"/>
          <w:sz w:val="24"/>
        </w:rPr>
        <w:t xml:space="preserve"> </w:t>
      </w:r>
      <w:r>
        <w:rPr>
          <w:sz w:val="24"/>
        </w:rPr>
        <w:t>Sosial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Politik</w:t>
      </w:r>
      <w:r>
        <w:rPr>
          <w:spacing w:val="1"/>
          <w:sz w:val="24"/>
        </w:rPr>
        <w:t xml:space="preserve"> </w:t>
      </w:r>
      <w:r>
        <w:rPr>
          <w:sz w:val="24"/>
        </w:rPr>
        <w:t>angkatan</w:t>
      </w:r>
      <w:r>
        <w:rPr>
          <w:spacing w:val="-1"/>
          <w:sz w:val="24"/>
        </w:rPr>
        <w:t xml:space="preserve"> </w:t>
      </w:r>
      <w:r>
        <w:rPr>
          <w:sz w:val="24"/>
        </w:rPr>
        <w:t>2019.</w:t>
      </w:r>
    </w:p>
    <w:p>
      <w:pPr>
        <w:pStyle w:val="8"/>
        <w:numPr>
          <w:ilvl w:val="0"/>
          <w:numId w:val="1"/>
        </w:numPr>
        <w:tabs>
          <w:tab w:val="left" w:pos="658"/>
        </w:tabs>
        <w:spacing w:before="0" w:after="0" w:line="240" w:lineRule="auto"/>
        <w:ind w:left="657" w:right="119" w:hanging="440"/>
        <w:jc w:val="both"/>
        <w:rPr>
          <w:sz w:val="24"/>
        </w:rPr>
      </w:pPr>
      <w:r>
        <w:rPr>
          <w:sz w:val="24"/>
        </w:rPr>
        <w:t>Subjek</w:t>
      </w:r>
      <w:r>
        <w:rPr>
          <w:spacing w:val="1"/>
          <w:sz w:val="24"/>
        </w:rPr>
        <w:t xml:space="preserve"> </w:t>
      </w:r>
      <w:r>
        <w:rPr>
          <w:sz w:val="24"/>
        </w:rPr>
        <w:t>mengambil</w:t>
      </w:r>
      <w:r>
        <w:rPr>
          <w:spacing w:val="1"/>
          <w:sz w:val="24"/>
        </w:rPr>
        <w:t xml:space="preserve"> </w:t>
      </w:r>
      <w:r>
        <w:rPr>
          <w:sz w:val="24"/>
        </w:rPr>
        <w:t>mata</w:t>
      </w:r>
      <w:r>
        <w:rPr>
          <w:spacing w:val="1"/>
          <w:sz w:val="24"/>
        </w:rPr>
        <w:t xml:space="preserve"> </w:t>
      </w:r>
      <w:r>
        <w:rPr>
          <w:sz w:val="24"/>
        </w:rPr>
        <w:t>kuliah</w:t>
      </w:r>
      <w:r>
        <w:rPr>
          <w:spacing w:val="-50"/>
          <w:sz w:val="24"/>
        </w:rPr>
        <w:t xml:space="preserve"> </w:t>
      </w:r>
      <w:r>
        <w:rPr>
          <w:sz w:val="24"/>
        </w:rPr>
        <w:t>pendidikan</w:t>
      </w:r>
      <w:r>
        <w:rPr>
          <w:spacing w:val="-3"/>
          <w:sz w:val="24"/>
        </w:rPr>
        <w:t xml:space="preserve"> </w:t>
      </w:r>
      <w:r>
        <w:rPr>
          <w:sz w:val="24"/>
        </w:rPr>
        <w:t>agama islam.</w:t>
      </w:r>
    </w:p>
    <w:p>
      <w:pPr>
        <w:pStyle w:val="8"/>
        <w:numPr>
          <w:ilvl w:val="0"/>
          <w:numId w:val="1"/>
        </w:numPr>
        <w:tabs>
          <w:tab w:val="left" w:pos="658"/>
        </w:tabs>
        <w:spacing w:before="0" w:after="0" w:line="240" w:lineRule="auto"/>
        <w:ind w:left="657" w:right="120" w:hanging="440"/>
        <w:jc w:val="both"/>
        <w:rPr>
          <w:sz w:val="24"/>
        </w:rPr>
      </w:pPr>
      <w:r>
        <w:rPr>
          <w:sz w:val="24"/>
        </w:rPr>
        <w:t>Subjek</w:t>
      </w:r>
      <w:r>
        <w:rPr>
          <w:spacing w:val="1"/>
          <w:sz w:val="24"/>
        </w:rPr>
        <w:t xml:space="preserve"> </w:t>
      </w:r>
      <w:r>
        <w:rPr>
          <w:sz w:val="24"/>
        </w:rPr>
        <w:t>mengikuti</w:t>
      </w:r>
      <w:r>
        <w:rPr>
          <w:spacing w:val="1"/>
          <w:sz w:val="24"/>
        </w:rPr>
        <w:t xml:space="preserve"> </w:t>
      </w:r>
      <w:r>
        <w:rPr>
          <w:sz w:val="24"/>
        </w:rPr>
        <w:t>program</w:t>
      </w:r>
      <w:r>
        <w:rPr>
          <w:spacing w:val="1"/>
          <w:sz w:val="24"/>
        </w:rPr>
        <w:t xml:space="preserve"> </w:t>
      </w:r>
      <w:r>
        <w:rPr>
          <w:sz w:val="24"/>
        </w:rPr>
        <w:t>praktikum</w:t>
      </w:r>
      <w:r>
        <w:rPr>
          <w:spacing w:val="1"/>
          <w:sz w:val="24"/>
        </w:rPr>
        <w:t xml:space="preserve"> </w:t>
      </w:r>
      <w:r>
        <w:rPr>
          <w:sz w:val="24"/>
        </w:rPr>
        <w:t>agama</w:t>
      </w:r>
      <w:r>
        <w:rPr>
          <w:spacing w:val="-1"/>
          <w:sz w:val="24"/>
        </w:rPr>
        <w:t xml:space="preserve"> </w:t>
      </w:r>
      <w:r>
        <w:rPr>
          <w:sz w:val="24"/>
        </w:rPr>
        <w:t>islam.</w:t>
      </w:r>
    </w:p>
    <w:p>
      <w:pPr>
        <w:pStyle w:val="8"/>
        <w:numPr>
          <w:ilvl w:val="0"/>
          <w:numId w:val="1"/>
        </w:numPr>
        <w:tabs>
          <w:tab w:val="left" w:pos="669"/>
          <w:tab w:val="left" w:pos="670"/>
          <w:tab w:val="left" w:pos="1703"/>
          <w:tab w:val="left" w:pos="3153"/>
          <w:tab w:val="left" w:pos="4159"/>
        </w:tabs>
        <w:spacing w:before="0" w:after="0" w:line="240" w:lineRule="auto"/>
        <w:ind w:left="669" w:right="38" w:hanging="452"/>
        <w:jc w:val="left"/>
        <w:rPr>
          <w:sz w:val="24"/>
        </w:rPr>
      </w:pPr>
      <w:r>
        <w:rPr>
          <w:sz w:val="24"/>
        </w:rPr>
        <w:t>Subjek</w:t>
      </w:r>
      <w:r>
        <w:rPr>
          <w:spacing w:val="1"/>
          <w:sz w:val="24"/>
        </w:rPr>
        <w:t xml:space="preserve"> </w:t>
      </w:r>
      <w:r>
        <w:rPr>
          <w:sz w:val="24"/>
        </w:rPr>
        <w:t>bukan</w:t>
      </w:r>
      <w:r>
        <w:rPr>
          <w:spacing w:val="1"/>
          <w:sz w:val="24"/>
        </w:rPr>
        <w:t xml:space="preserve"> </w:t>
      </w:r>
      <w:r>
        <w:rPr>
          <w:sz w:val="24"/>
        </w:rPr>
        <w:t>lulusan</w:t>
      </w:r>
      <w:r>
        <w:rPr>
          <w:spacing w:val="1"/>
          <w:sz w:val="24"/>
        </w:rPr>
        <w:t xml:space="preserve"> </w:t>
      </w:r>
      <w:r>
        <w:rPr>
          <w:sz w:val="24"/>
        </w:rPr>
        <w:t>dari</w:t>
      </w:r>
      <w:r>
        <w:rPr>
          <w:spacing w:val="53"/>
          <w:sz w:val="24"/>
        </w:rPr>
        <w:t xml:space="preserve"> </w:t>
      </w:r>
      <w:r>
        <w:rPr>
          <w:sz w:val="24"/>
        </w:rPr>
        <w:t>pesantren</w:t>
      </w:r>
      <w:r>
        <w:rPr>
          <w:spacing w:val="-50"/>
          <w:sz w:val="24"/>
        </w:rPr>
        <w:t xml:space="preserve"> </w:t>
      </w:r>
      <w:r>
        <w:rPr>
          <w:sz w:val="24"/>
        </w:rPr>
        <w:t>atau</w:t>
      </w:r>
      <w:r>
        <w:rPr>
          <w:spacing w:val="3"/>
          <w:sz w:val="24"/>
        </w:rPr>
        <w:t xml:space="preserve"> </w:t>
      </w:r>
      <w:r>
        <w:rPr>
          <w:sz w:val="24"/>
        </w:rPr>
        <w:t>sekolah</w:t>
      </w:r>
      <w:r>
        <w:rPr>
          <w:spacing w:val="4"/>
          <w:sz w:val="24"/>
        </w:rPr>
        <w:t xml:space="preserve"> </w:t>
      </w:r>
      <w:r>
        <w:rPr>
          <w:sz w:val="24"/>
        </w:rPr>
        <w:t>islam.</w:t>
      </w:r>
      <w:r>
        <w:rPr>
          <w:spacing w:val="4"/>
          <w:sz w:val="24"/>
        </w:rPr>
        <w:t xml:space="preserve"> </w:t>
      </w:r>
      <w:r>
        <w:rPr>
          <w:sz w:val="24"/>
        </w:rPr>
        <w:t>Menurut</w:t>
      </w:r>
      <w:r>
        <w:rPr>
          <w:spacing w:val="5"/>
          <w:sz w:val="24"/>
        </w:rPr>
        <w:t xml:space="preserve"> </w:t>
      </w:r>
      <w:r>
        <w:rPr>
          <w:sz w:val="24"/>
        </w:rPr>
        <w:t>Rouf</w:t>
      </w:r>
      <w:r>
        <w:rPr>
          <w:spacing w:val="5"/>
          <w:sz w:val="24"/>
        </w:rPr>
        <w:t xml:space="preserve"> </w:t>
      </w:r>
      <w:r>
        <w:rPr>
          <w:sz w:val="24"/>
        </w:rPr>
        <w:t>(2015)</w:t>
      </w:r>
      <w:r>
        <w:rPr>
          <w:spacing w:val="-49"/>
          <w:sz w:val="24"/>
        </w:rPr>
        <w:t xml:space="preserve"> </w:t>
      </w:r>
      <w:r>
        <w:rPr>
          <w:sz w:val="24"/>
        </w:rPr>
        <w:t>praktik</w:t>
      </w:r>
      <w:r>
        <w:rPr>
          <w:sz w:val="24"/>
        </w:rPr>
        <w:tab/>
      </w:r>
      <w:r>
        <w:rPr>
          <w:sz w:val="24"/>
        </w:rPr>
        <w:t>pendidikan</w:t>
      </w:r>
      <w:r>
        <w:rPr>
          <w:sz w:val="24"/>
        </w:rPr>
        <w:tab/>
      </w:r>
      <w:r>
        <w:rPr>
          <w:sz w:val="24"/>
        </w:rPr>
        <w:t>agama</w:t>
      </w:r>
      <w:r>
        <w:rPr>
          <w:sz w:val="24"/>
        </w:rPr>
        <w:tab/>
      </w:r>
      <w:r>
        <w:rPr>
          <w:sz w:val="24"/>
        </w:rPr>
        <w:t>islam</w:t>
      </w:r>
      <w:r>
        <w:rPr>
          <w:spacing w:val="1"/>
          <w:sz w:val="24"/>
        </w:rPr>
        <w:t xml:space="preserve"> </w:t>
      </w:r>
      <w:r>
        <w:rPr>
          <w:sz w:val="24"/>
        </w:rPr>
        <w:t>disekolah</w:t>
      </w:r>
      <w:r>
        <w:rPr>
          <w:spacing w:val="18"/>
          <w:sz w:val="24"/>
        </w:rPr>
        <w:t xml:space="preserve"> </w:t>
      </w:r>
      <w:r>
        <w:rPr>
          <w:sz w:val="24"/>
        </w:rPr>
        <w:t>umum</w:t>
      </w:r>
      <w:r>
        <w:rPr>
          <w:spacing w:val="19"/>
          <w:sz w:val="24"/>
        </w:rPr>
        <w:t xml:space="preserve"> </w:t>
      </w:r>
      <w:r>
        <w:rPr>
          <w:sz w:val="24"/>
        </w:rPr>
        <w:t>amatlah</w:t>
      </w:r>
      <w:r>
        <w:rPr>
          <w:spacing w:val="20"/>
          <w:sz w:val="24"/>
        </w:rPr>
        <w:t xml:space="preserve"> </w:t>
      </w:r>
      <w:r>
        <w:rPr>
          <w:sz w:val="24"/>
        </w:rPr>
        <w:t>minim</w:t>
      </w:r>
      <w:r>
        <w:rPr>
          <w:spacing w:val="16"/>
          <w:sz w:val="24"/>
        </w:rPr>
        <w:t xml:space="preserve"> </w:t>
      </w:r>
      <w:r>
        <w:rPr>
          <w:sz w:val="24"/>
        </w:rPr>
        <w:t>atau</w:t>
      </w:r>
      <w:r>
        <w:rPr>
          <w:spacing w:val="1"/>
          <w:sz w:val="24"/>
        </w:rPr>
        <w:t xml:space="preserve"> </w:t>
      </w:r>
      <w:r>
        <w:rPr>
          <w:sz w:val="24"/>
        </w:rPr>
        <w:t>kurang</w:t>
      </w:r>
      <w:r>
        <w:rPr>
          <w:spacing w:val="21"/>
          <w:sz w:val="24"/>
        </w:rPr>
        <w:t xml:space="preserve"> </w:t>
      </w:r>
      <w:r>
        <w:rPr>
          <w:sz w:val="24"/>
        </w:rPr>
        <w:t>maksimal</w:t>
      </w:r>
      <w:r>
        <w:rPr>
          <w:spacing w:val="20"/>
          <w:sz w:val="24"/>
        </w:rPr>
        <w:t xml:space="preserve"> </w:t>
      </w:r>
      <w:r>
        <w:rPr>
          <w:sz w:val="24"/>
        </w:rPr>
        <w:t>secara</w:t>
      </w:r>
      <w:r>
        <w:rPr>
          <w:spacing w:val="24"/>
          <w:sz w:val="24"/>
        </w:rPr>
        <w:t xml:space="preserve"> </w:t>
      </w:r>
      <w:r>
        <w:rPr>
          <w:sz w:val="24"/>
        </w:rPr>
        <w:t>umum,</w:t>
      </w:r>
      <w:r>
        <w:rPr>
          <w:spacing w:val="22"/>
          <w:sz w:val="24"/>
        </w:rPr>
        <w:t xml:space="preserve"> </w:t>
      </w:r>
      <w:r>
        <w:rPr>
          <w:sz w:val="24"/>
        </w:rPr>
        <w:t>jumlah</w:t>
      </w:r>
      <w:r>
        <w:rPr>
          <w:spacing w:val="1"/>
          <w:sz w:val="24"/>
        </w:rPr>
        <w:t xml:space="preserve"> </w:t>
      </w:r>
      <w:r>
        <w:rPr>
          <w:sz w:val="24"/>
        </w:rPr>
        <w:t>pelajaran</w:t>
      </w:r>
      <w:r>
        <w:rPr>
          <w:spacing w:val="5"/>
          <w:sz w:val="24"/>
        </w:rPr>
        <w:t xml:space="preserve"> </w:t>
      </w:r>
      <w:r>
        <w:rPr>
          <w:sz w:val="24"/>
        </w:rPr>
        <w:t>agama</w:t>
      </w:r>
      <w:r>
        <w:rPr>
          <w:spacing w:val="5"/>
          <w:sz w:val="24"/>
        </w:rPr>
        <w:t xml:space="preserve"> </w:t>
      </w:r>
      <w:r>
        <w:rPr>
          <w:sz w:val="24"/>
        </w:rPr>
        <w:t>islam</w:t>
      </w:r>
      <w:r>
        <w:rPr>
          <w:spacing w:val="4"/>
          <w:sz w:val="24"/>
        </w:rPr>
        <w:t xml:space="preserve"> </w:t>
      </w:r>
      <w:r>
        <w:rPr>
          <w:sz w:val="24"/>
        </w:rPr>
        <w:t>disekolah</w:t>
      </w:r>
      <w:r>
        <w:rPr>
          <w:spacing w:val="5"/>
          <w:sz w:val="24"/>
        </w:rPr>
        <w:t xml:space="preserve"> </w:t>
      </w:r>
      <w:r>
        <w:rPr>
          <w:sz w:val="24"/>
        </w:rPr>
        <w:t>rata-</w:t>
      </w:r>
      <w:r>
        <w:rPr>
          <w:spacing w:val="1"/>
          <w:sz w:val="24"/>
        </w:rPr>
        <w:t xml:space="preserve"> </w:t>
      </w:r>
      <w:r>
        <w:rPr>
          <w:sz w:val="24"/>
        </w:rPr>
        <w:t>rata</w:t>
      </w:r>
      <w:r>
        <w:rPr>
          <w:spacing w:val="27"/>
          <w:sz w:val="24"/>
        </w:rPr>
        <w:t xml:space="preserve"> </w:t>
      </w:r>
      <w:r>
        <w:rPr>
          <w:sz w:val="24"/>
        </w:rPr>
        <w:t>2</w:t>
      </w:r>
      <w:r>
        <w:rPr>
          <w:spacing w:val="25"/>
          <w:sz w:val="24"/>
        </w:rPr>
        <w:t xml:space="preserve"> </w:t>
      </w:r>
      <w:r>
        <w:rPr>
          <w:sz w:val="24"/>
        </w:rPr>
        <w:t>jam</w:t>
      </w:r>
      <w:r>
        <w:rPr>
          <w:spacing w:val="25"/>
          <w:sz w:val="24"/>
        </w:rPr>
        <w:t xml:space="preserve"> </w:t>
      </w:r>
      <w:r>
        <w:rPr>
          <w:sz w:val="24"/>
        </w:rPr>
        <w:t>per</w:t>
      </w:r>
      <w:r>
        <w:rPr>
          <w:spacing w:val="27"/>
          <w:sz w:val="24"/>
        </w:rPr>
        <w:t xml:space="preserve"> </w:t>
      </w:r>
      <w:r>
        <w:rPr>
          <w:sz w:val="24"/>
        </w:rPr>
        <w:t>minggu.</w:t>
      </w:r>
      <w:r>
        <w:rPr>
          <w:spacing w:val="25"/>
          <w:sz w:val="24"/>
        </w:rPr>
        <w:t xml:space="preserve"> </w:t>
      </w:r>
      <w:r>
        <w:rPr>
          <w:sz w:val="24"/>
        </w:rPr>
        <w:t>Dengan</w:t>
      </w:r>
      <w:r>
        <w:rPr>
          <w:spacing w:val="29"/>
          <w:sz w:val="24"/>
        </w:rPr>
        <w:t xml:space="preserve"> </w:t>
      </w:r>
      <w:r>
        <w:rPr>
          <w:sz w:val="24"/>
        </w:rPr>
        <w:t>alokasi</w:t>
      </w:r>
      <w:r>
        <w:rPr>
          <w:spacing w:val="1"/>
          <w:sz w:val="24"/>
        </w:rPr>
        <w:t xml:space="preserve"> </w:t>
      </w:r>
      <w:r>
        <w:rPr>
          <w:sz w:val="24"/>
        </w:rPr>
        <w:t>waktu</w:t>
      </w:r>
      <w:r>
        <w:rPr>
          <w:spacing w:val="1"/>
          <w:sz w:val="24"/>
        </w:rPr>
        <w:t xml:space="preserve"> </w:t>
      </w:r>
      <w:r>
        <w:rPr>
          <w:sz w:val="24"/>
        </w:rPr>
        <w:t>seperti</w:t>
      </w:r>
      <w:r>
        <w:rPr>
          <w:spacing w:val="1"/>
          <w:sz w:val="24"/>
        </w:rPr>
        <w:t xml:space="preserve"> </w:t>
      </w:r>
      <w:r>
        <w:rPr>
          <w:sz w:val="24"/>
        </w:rPr>
        <w:t>itu,</w:t>
      </w:r>
      <w:r>
        <w:rPr>
          <w:spacing w:val="1"/>
          <w:sz w:val="24"/>
        </w:rPr>
        <w:t xml:space="preserve"> </w:t>
      </w:r>
      <w:r>
        <w:rPr>
          <w:sz w:val="24"/>
        </w:rPr>
        <w:t>jelas</w:t>
      </w:r>
      <w:r>
        <w:rPr>
          <w:spacing w:val="1"/>
          <w:sz w:val="24"/>
        </w:rPr>
        <w:t xml:space="preserve"> </w:t>
      </w:r>
      <w:r>
        <w:rPr>
          <w:sz w:val="24"/>
        </w:rPr>
        <w:t>tidak</w:t>
      </w:r>
      <w:r>
        <w:rPr>
          <w:spacing w:val="1"/>
          <w:sz w:val="24"/>
        </w:rPr>
        <w:t xml:space="preserve"> </w:t>
      </w:r>
      <w:r>
        <w:rPr>
          <w:sz w:val="24"/>
        </w:rPr>
        <w:t>mungkin</w:t>
      </w:r>
      <w:r>
        <w:rPr>
          <w:spacing w:val="1"/>
          <w:sz w:val="24"/>
        </w:rPr>
        <w:t xml:space="preserve"> </w:t>
      </w:r>
      <w:r>
        <w:rPr>
          <w:sz w:val="24"/>
        </w:rPr>
        <w:t>untuk</w:t>
      </w:r>
      <w:r>
        <w:rPr>
          <w:spacing w:val="17"/>
          <w:sz w:val="24"/>
        </w:rPr>
        <w:t xml:space="preserve"> </w:t>
      </w:r>
      <w:r>
        <w:rPr>
          <w:sz w:val="24"/>
        </w:rPr>
        <w:t>membekali</w:t>
      </w:r>
      <w:r>
        <w:rPr>
          <w:spacing w:val="18"/>
          <w:sz w:val="24"/>
        </w:rPr>
        <w:t xml:space="preserve"> </w:t>
      </w:r>
      <w:r>
        <w:rPr>
          <w:sz w:val="24"/>
        </w:rPr>
        <w:t>peserta</w:t>
      </w:r>
      <w:r>
        <w:rPr>
          <w:spacing w:val="16"/>
          <w:sz w:val="24"/>
        </w:rPr>
        <w:t xml:space="preserve"> </w:t>
      </w:r>
      <w:r>
        <w:rPr>
          <w:sz w:val="24"/>
        </w:rPr>
        <w:t>didik</w:t>
      </w:r>
      <w:r>
        <w:rPr>
          <w:spacing w:val="18"/>
          <w:sz w:val="24"/>
        </w:rPr>
        <w:t xml:space="preserve"> </w:t>
      </w:r>
      <w:r>
        <w:rPr>
          <w:sz w:val="24"/>
        </w:rPr>
        <w:t>dengan</w:t>
      </w:r>
      <w:r>
        <w:rPr>
          <w:spacing w:val="1"/>
          <w:sz w:val="24"/>
        </w:rPr>
        <w:t xml:space="preserve"> </w:t>
      </w:r>
      <w:r>
        <w:rPr>
          <w:sz w:val="24"/>
        </w:rPr>
        <w:t>pengetahuan,</w:t>
      </w:r>
      <w:r>
        <w:rPr>
          <w:spacing w:val="1"/>
          <w:sz w:val="24"/>
        </w:rPr>
        <w:t xml:space="preserve"> </w:t>
      </w:r>
      <w:r>
        <w:rPr>
          <w:sz w:val="24"/>
        </w:rPr>
        <w:t>sikap,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keterampilan</w:t>
      </w:r>
      <w:r>
        <w:rPr>
          <w:spacing w:val="1"/>
          <w:sz w:val="24"/>
        </w:rPr>
        <w:t xml:space="preserve"> </w:t>
      </w:r>
      <w:r>
        <w:rPr>
          <w:sz w:val="24"/>
        </w:rPr>
        <w:t>agama</w:t>
      </w:r>
      <w:r>
        <w:rPr>
          <w:spacing w:val="-3"/>
          <w:sz w:val="24"/>
        </w:rPr>
        <w:t xml:space="preserve"> </w:t>
      </w:r>
      <w:r>
        <w:rPr>
          <w:sz w:val="24"/>
        </w:rPr>
        <w:t>yang</w:t>
      </w:r>
      <w:r>
        <w:rPr>
          <w:spacing w:val="3"/>
          <w:sz w:val="24"/>
        </w:rPr>
        <w:t xml:space="preserve"> </w:t>
      </w:r>
      <w:r>
        <w:rPr>
          <w:sz w:val="24"/>
        </w:rPr>
        <w:t>memadai.</w:t>
      </w:r>
    </w:p>
    <w:p>
      <w:pPr>
        <w:pStyle w:val="8"/>
        <w:numPr>
          <w:ilvl w:val="0"/>
          <w:numId w:val="1"/>
        </w:numPr>
        <w:tabs>
          <w:tab w:val="left" w:pos="669"/>
          <w:tab w:val="left" w:pos="670"/>
        </w:tabs>
        <w:spacing w:before="0" w:after="0" w:line="240" w:lineRule="auto"/>
        <w:ind w:left="669" w:right="123" w:hanging="452"/>
        <w:jc w:val="left"/>
        <w:rPr>
          <w:sz w:val="24"/>
        </w:rPr>
      </w:pPr>
      <w:r>
        <w:rPr>
          <w:sz w:val="24"/>
        </w:rPr>
        <w:t>Bersedia</w:t>
      </w:r>
      <w:r>
        <w:rPr>
          <w:spacing w:val="15"/>
          <w:sz w:val="24"/>
        </w:rPr>
        <w:t xml:space="preserve"> </w:t>
      </w:r>
      <w:r>
        <w:rPr>
          <w:sz w:val="24"/>
        </w:rPr>
        <w:t>menjadi</w:t>
      </w:r>
      <w:r>
        <w:rPr>
          <w:spacing w:val="16"/>
          <w:sz w:val="24"/>
        </w:rPr>
        <w:t xml:space="preserve"> </w:t>
      </w:r>
      <w:r>
        <w:rPr>
          <w:sz w:val="24"/>
        </w:rPr>
        <w:t>subjek</w:t>
      </w:r>
      <w:r>
        <w:rPr>
          <w:spacing w:val="16"/>
          <w:sz w:val="24"/>
        </w:rPr>
        <w:t xml:space="preserve"> </w:t>
      </w:r>
      <w:r>
        <w:rPr>
          <w:sz w:val="24"/>
        </w:rPr>
        <w:t>penelitian</w:t>
      </w:r>
      <w:r>
        <w:rPr>
          <w:spacing w:val="15"/>
          <w:sz w:val="24"/>
        </w:rPr>
        <w:t xml:space="preserve"> </w:t>
      </w:r>
      <w:r>
        <w:rPr>
          <w:sz w:val="24"/>
        </w:rPr>
        <w:t>dari</w:t>
      </w:r>
      <w:r>
        <w:rPr>
          <w:spacing w:val="-49"/>
          <w:sz w:val="24"/>
        </w:rPr>
        <w:t xml:space="preserve"> </w:t>
      </w:r>
      <w:r>
        <w:rPr>
          <w:sz w:val="24"/>
        </w:rPr>
        <w:t>awal</w:t>
      </w:r>
      <w:r>
        <w:rPr>
          <w:spacing w:val="-3"/>
          <w:sz w:val="24"/>
        </w:rPr>
        <w:t xml:space="preserve"> </w:t>
      </w:r>
      <w:r>
        <w:rPr>
          <w:sz w:val="24"/>
        </w:rPr>
        <w:t>hingga akhir.</w:t>
      </w:r>
    </w:p>
    <w:p>
      <w:pPr>
        <w:pStyle w:val="5"/>
        <w:ind w:left="0"/>
        <w:jc w:val="left"/>
      </w:pPr>
    </w:p>
    <w:p>
      <w:pPr>
        <w:pStyle w:val="2"/>
        <w:spacing w:before="199"/>
        <w:jc w:val="both"/>
      </w:pPr>
      <w:r>
        <w:t>Metode</w:t>
      </w:r>
      <w:r>
        <w:rPr>
          <w:spacing w:val="-3"/>
        </w:rPr>
        <w:t xml:space="preserve"> </w:t>
      </w:r>
      <w:r>
        <w:t>Pengumpulan</w:t>
      </w:r>
      <w:r>
        <w:rPr>
          <w:spacing w:val="-3"/>
        </w:rPr>
        <w:t xml:space="preserve"> </w:t>
      </w:r>
      <w:r>
        <w:t>Data</w:t>
      </w:r>
    </w:p>
    <w:p>
      <w:pPr>
        <w:pStyle w:val="5"/>
        <w:ind w:right="119" w:firstLine="566"/>
      </w:pPr>
      <w:r>
        <w:t>Variabel</w:t>
      </w:r>
      <w:r>
        <w:rPr>
          <w:spacing w:val="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>agama</w:t>
      </w:r>
      <w:r>
        <w:rPr>
          <w:spacing w:val="1"/>
        </w:rPr>
        <w:t xml:space="preserve"> </w:t>
      </w:r>
      <w:r>
        <w:t>islam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diukur</w:t>
      </w:r>
      <w:r>
        <w:rPr>
          <w:spacing w:val="53"/>
        </w:rPr>
        <w:t xml:space="preserve"> </w:t>
      </w:r>
      <w:r>
        <w:t>menggunakan</w:t>
      </w:r>
      <w:r>
        <w:rPr>
          <w:spacing w:val="-50"/>
        </w:rPr>
        <w:t xml:space="preserve"> </w:t>
      </w:r>
      <w:r>
        <w:t>alat tes. Tes adalah berupa pertanyaan atau</w:t>
      </w:r>
      <w:r>
        <w:rPr>
          <w:spacing w:val="1"/>
        </w:rPr>
        <w:t xml:space="preserve"> </w:t>
      </w:r>
      <w:r>
        <w:t>latihan</w:t>
      </w:r>
      <w:r>
        <w:rPr>
          <w:spacing w:val="1"/>
        </w:rPr>
        <w:t xml:space="preserve"> </w:t>
      </w:r>
      <w:r>
        <w:t>serta</w:t>
      </w:r>
      <w:r>
        <w:rPr>
          <w:spacing w:val="1"/>
        </w:rPr>
        <w:t xml:space="preserve"> </w:t>
      </w:r>
      <w:r>
        <w:t>alat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mengukur</w:t>
      </w:r>
      <w:r>
        <w:rPr>
          <w:spacing w:val="-50"/>
        </w:rPr>
        <w:t xml:space="preserve"> </w:t>
      </w:r>
      <w:r>
        <w:t>keterampilan,</w:t>
      </w:r>
      <w:r>
        <w:rPr>
          <w:spacing w:val="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rPr>
          <w:i/>
        </w:rPr>
        <w:t>intelegensi</w:t>
      </w:r>
      <w:r>
        <w:rPr>
          <w:i/>
          <w:spacing w:val="-47"/>
        </w:rPr>
        <w:t xml:space="preserve"> </w:t>
      </w:r>
      <w:r>
        <w:t>kemampuan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bakat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dimiliki</w:t>
      </w:r>
      <w:r>
        <w:rPr>
          <w:spacing w:val="1"/>
        </w:rPr>
        <w:t xml:space="preserve"> </w:t>
      </w:r>
      <w:r>
        <w:t>oleh</w:t>
      </w:r>
      <w:r>
        <w:rPr>
          <w:spacing w:val="-50"/>
        </w:rPr>
        <w:t xml:space="preserve"> </w:t>
      </w:r>
      <w:r>
        <w:t>individu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kelompok</w:t>
      </w:r>
      <w:r>
        <w:rPr>
          <w:spacing w:val="1"/>
        </w:rPr>
        <w:t xml:space="preserve"> </w:t>
      </w:r>
      <w:r>
        <w:t>(Arikunto,</w:t>
      </w:r>
      <w:r>
        <w:rPr>
          <w:spacing w:val="1"/>
        </w:rPr>
        <w:t xml:space="preserve"> </w:t>
      </w:r>
      <w:r>
        <w:t>2002).</w:t>
      </w:r>
      <w:r>
        <w:rPr>
          <w:spacing w:val="1"/>
        </w:rPr>
        <w:t xml:space="preserve"> </w:t>
      </w:r>
      <w:r>
        <w:t>Menurut</w:t>
      </w:r>
      <w:r>
        <w:rPr>
          <w:spacing w:val="1"/>
        </w:rPr>
        <w:t xml:space="preserve"> </w:t>
      </w:r>
      <w:r>
        <w:t>Arikunto</w:t>
      </w:r>
      <w:r>
        <w:rPr>
          <w:spacing w:val="1"/>
        </w:rPr>
        <w:t xml:space="preserve"> </w:t>
      </w:r>
      <w:r>
        <w:t>(2002)</w:t>
      </w:r>
      <w:r>
        <w:rPr>
          <w:spacing w:val="1"/>
        </w:rPr>
        <w:t xml:space="preserve"> </w:t>
      </w:r>
      <w:r>
        <w:t>tes</w:t>
      </w:r>
      <w:r>
        <w:rPr>
          <w:spacing w:val="1"/>
        </w:rPr>
        <w:t xml:space="preserve"> </w:t>
      </w:r>
      <w:r>
        <w:t>prestasi</w:t>
      </w:r>
      <w:r>
        <w:rPr>
          <w:spacing w:val="1"/>
        </w:rPr>
        <w:t xml:space="preserve"> </w:t>
      </w:r>
      <w:r>
        <w:t>diberikan</w:t>
      </w:r>
      <w:r>
        <w:rPr>
          <w:spacing w:val="1"/>
        </w:rPr>
        <w:t xml:space="preserve"> </w:t>
      </w:r>
      <w:r>
        <w:t>setelah</w:t>
      </w:r>
      <w:r>
        <w:rPr>
          <w:spacing w:val="1"/>
        </w:rPr>
        <w:t xml:space="preserve"> </w:t>
      </w:r>
      <w:r>
        <w:t>orang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dimaksud</w:t>
      </w:r>
      <w:r>
        <w:rPr>
          <w:spacing w:val="1"/>
        </w:rPr>
        <w:t xml:space="preserve"> </w:t>
      </w:r>
      <w:r>
        <w:t>mempelajari hal hal yang sesuai dengan apa</w:t>
      </w:r>
      <w:r>
        <w:rPr>
          <w:spacing w:val="1"/>
        </w:rPr>
        <w:t xml:space="preserve"> </w:t>
      </w:r>
      <w:r>
        <w:t>yang</w:t>
      </w:r>
      <w:r>
        <w:rPr>
          <w:spacing w:val="-1"/>
        </w:rPr>
        <w:t xml:space="preserve"> </w:t>
      </w:r>
      <w:r>
        <w:t>diteskan.</w:t>
      </w:r>
    </w:p>
    <w:p>
      <w:pPr>
        <w:pStyle w:val="5"/>
        <w:ind w:right="118" w:firstLine="566"/>
      </w:pPr>
      <w:r>
        <w:t>Dalam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tes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digunakan</w:t>
      </w:r>
      <w:r>
        <w:rPr>
          <w:spacing w:val="1"/>
        </w:rPr>
        <w:t xml:space="preserve"> </w:t>
      </w:r>
      <w:r>
        <w:t>meliputi</w:t>
      </w:r>
      <w:r>
        <w:rPr>
          <w:spacing w:val="1"/>
        </w:rPr>
        <w:t xml:space="preserve"> </w:t>
      </w:r>
      <w:r>
        <w:t>dua</w:t>
      </w:r>
      <w:r>
        <w:rPr>
          <w:spacing w:val="1"/>
        </w:rPr>
        <w:t xml:space="preserve"> </w:t>
      </w:r>
      <w:r>
        <w:t>jenis</w:t>
      </w:r>
      <w:r>
        <w:rPr>
          <w:spacing w:val="1"/>
        </w:rPr>
        <w:t xml:space="preserve"> </w:t>
      </w:r>
      <w:r>
        <w:t>tes,</w:t>
      </w:r>
      <w:r>
        <w:rPr>
          <w:spacing w:val="1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rPr>
          <w:i/>
        </w:rPr>
        <w:t>pretest</w:t>
      </w:r>
      <w:r>
        <w:rPr>
          <w:i/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rPr>
          <w:i/>
        </w:rPr>
        <w:t>post</w:t>
      </w:r>
      <w:r>
        <w:rPr>
          <w:i/>
          <w:spacing w:val="1"/>
        </w:rPr>
        <w:t xml:space="preserve"> </w:t>
      </w:r>
      <w:r>
        <w:rPr>
          <w:i/>
        </w:rPr>
        <w:t>test</w:t>
      </w:r>
      <w:r>
        <w:t>.</w:t>
      </w:r>
      <w:r>
        <w:rPr>
          <w:spacing w:val="1"/>
        </w:rPr>
        <w:t xml:space="preserve"> </w:t>
      </w:r>
      <w:r>
        <w:t>Keduanya</w:t>
      </w:r>
      <w:r>
        <w:rPr>
          <w:spacing w:val="1"/>
        </w:rPr>
        <w:t xml:space="preserve"> </w:t>
      </w:r>
      <w:r>
        <w:t>memiliki</w:t>
      </w:r>
      <w:r>
        <w:rPr>
          <w:spacing w:val="1"/>
        </w:rPr>
        <w:t xml:space="preserve"> </w:t>
      </w:r>
      <w:r>
        <w:t>karakteristik</w:t>
      </w:r>
      <w:r>
        <w:rPr>
          <w:spacing w:val="1"/>
        </w:rPr>
        <w:t xml:space="preserve"> </w:t>
      </w:r>
      <w:r>
        <w:t>soal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sama,</w:t>
      </w:r>
      <w:r>
        <w:rPr>
          <w:spacing w:val="1"/>
        </w:rPr>
        <w:t xml:space="preserve"> </w:t>
      </w:r>
      <w:r>
        <w:t>hanya</w:t>
      </w:r>
      <w:r>
        <w:rPr>
          <w:spacing w:val="1"/>
        </w:rPr>
        <w:t xml:space="preserve"> </w:t>
      </w:r>
      <w:r>
        <w:t>saja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membedakan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waktu</w:t>
      </w:r>
      <w:r>
        <w:rPr>
          <w:spacing w:val="-50"/>
        </w:rPr>
        <w:t xml:space="preserve"> </w:t>
      </w:r>
      <w:r>
        <w:t>pelaksanaannya,</w:t>
      </w:r>
      <w:r>
        <w:rPr>
          <w:spacing w:val="1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rPr>
          <w:i/>
        </w:rPr>
        <w:t>pretest</w:t>
      </w:r>
      <w:r>
        <w:rPr>
          <w:i/>
          <w:spacing w:val="-47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awal</w:t>
      </w:r>
      <w:r>
        <w:rPr>
          <w:spacing w:val="1"/>
        </w:rPr>
        <w:t xml:space="preserve"> </w:t>
      </w:r>
      <w:r>
        <w:t>sebelum</w:t>
      </w:r>
      <w:r>
        <w:rPr>
          <w:spacing w:val="1"/>
        </w:rPr>
        <w:t xml:space="preserve"> </w:t>
      </w:r>
      <w:r>
        <w:t>perlakuan</w:t>
      </w:r>
      <w:r>
        <w:rPr>
          <w:spacing w:val="-50"/>
        </w:rPr>
        <w:t xml:space="preserve"> </w:t>
      </w:r>
      <w:r>
        <w:t>sedangkan</w:t>
      </w:r>
      <w:r>
        <w:rPr>
          <w:spacing w:val="1"/>
        </w:rPr>
        <w:t xml:space="preserve"> </w:t>
      </w:r>
      <w:r>
        <w:rPr>
          <w:i/>
        </w:rPr>
        <w:t>post</w:t>
      </w:r>
      <w:r>
        <w:rPr>
          <w:i/>
          <w:spacing w:val="1"/>
        </w:rPr>
        <w:t xml:space="preserve"> </w:t>
      </w:r>
      <w:r>
        <w:rPr>
          <w:i/>
        </w:rPr>
        <w:t>test</w:t>
      </w:r>
      <w:r>
        <w:rPr>
          <w:i/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setelah</w:t>
      </w:r>
      <w:r>
        <w:rPr>
          <w:spacing w:val="-50"/>
        </w:rPr>
        <w:t xml:space="preserve"> </w:t>
      </w:r>
      <w:r>
        <w:t>selesai</w:t>
      </w:r>
      <w:r>
        <w:rPr>
          <w:spacing w:val="47"/>
        </w:rPr>
        <w:t xml:space="preserve"> </w:t>
      </w:r>
      <w:r>
        <w:t>perlakuan.</w:t>
      </w:r>
      <w:r>
        <w:rPr>
          <w:spacing w:val="51"/>
        </w:rPr>
        <w:t xml:space="preserve"> </w:t>
      </w:r>
      <w:r>
        <w:t>Tes</w:t>
      </w:r>
      <w:r>
        <w:rPr>
          <w:spacing w:val="49"/>
        </w:rPr>
        <w:t xml:space="preserve"> </w:t>
      </w:r>
      <w:r>
        <w:t>yang</w:t>
      </w:r>
      <w:r>
        <w:rPr>
          <w:spacing w:val="49"/>
        </w:rPr>
        <w:t xml:space="preserve"> </w:t>
      </w:r>
      <w:r>
        <w:t>digunakan</w:t>
      </w:r>
    </w:p>
    <w:p>
      <w:pPr>
        <w:pStyle w:val="5"/>
        <w:spacing w:before="41"/>
        <w:ind w:right="351"/>
      </w:pPr>
      <w:r>
        <w:br w:type="column"/>
      </w:r>
      <w:r>
        <w:t>dalam penelitian ini berupa soal-soal pilihan</w:t>
      </w:r>
      <w:r>
        <w:rPr>
          <w:spacing w:val="1"/>
        </w:rPr>
        <w:t xml:space="preserve"> </w:t>
      </w:r>
      <w:r>
        <w:t>ganda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berjumlah</w:t>
      </w:r>
      <w:r>
        <w:rPr>
          <w:spacing w:val="1"/>
        </w:rPr>
        <w:t xml:space="preserve"> </w:t>
      </w:r>
      <w:r>
        <w:t>40</w:t>
      </w:r>
      <w:r>
        <w:rPr>
          <w:spacing w:val="1"/>
        </w:rPr>
        <w:t xml:space="preserve"> </w:t>
      </w:r>
      <w:r>
        <w:t>soal.</w:t>
      </w:r>
      <w:r>
        <w:rPr>
          <w:spacing w:val="1"/>
        </w:rPr>
        <w:t xml:space="preserve"> </w:t>
      </w:r>
      <w:r>
        <w:t>Soal-soal</w:t>
      </w:r>
      <w:r>
        <w:rPr>
          <w:spacing w:val="1"/>
        </w:rPr>
        <w:t xml:space="preserve"> </w:t>
      </w:r>
      <w:r>
        <w:t>dalam penelitian ini diambil dari buku pintar</w:t>
      </w:r>
      <w:r>
        <w:rPr>
          <w:spacing w:val="1"/>
        </w:rPr>
        <w:t xml:space="preserve"> </w:t>
      </w:r>
      <w:r>
        <w:t>pedoman praktikum agama islam yang telah</w:t>
      </w:r>
      <w:r>
        <w:rPr>
          <w:spacing w:val="-50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susun</w:t>
      </w:r>
      <w:r>
        <w:rPr>
          <w:spacing w:val="1"/>
        </w:rPr>
        <w:t xml:space="preserve"> </w:t>
      </w:r>
      <w:r>
        <w:t>sedemikian</w:t>
      </w:r>
      <w:r>
        <w:rPr>
          <w:spacing w:val="1"/>
        </w:rPr>
        <w:t xml:space="preserve"> </w:t>
      </w:r>
      <w:r>
        <w:t>rupa</w:t>
      </w:r>
      <w:r>
        <w:rPr>
          <w:spacing w:val="1"/>
        </w:rPr>
        <w:t xml:space="preserve"> </w:t>
      </w:r>
      <w:r>
        <w:t>sehingga</w:t>
      </w:r>
      <w:r>
        <w:rPr>
          <w:spacing w:val="1"/>
        </w:rPr>
        <w:t xml:space="preserve"> </w:t>
      </w:r>
      <w:r>
        <w:t>memudahkan</w:t>
      </w:r>
      <w:r>
        <w:rPr>
          <w:spacing w:val="1"/>
        </w:rPr>
        <w:t xml:space="preserve"> </w:t>
      </w:r>
      <w:r>
        <w:t>mahasiswa</w:t>
      </w:r>
      <w:r>
        <w:rPr>
          <w:spacing w:val="1"/>
        </w:rPr>
        <w:t xml:space="preserve"> </w:t>
      </w:r>
      <w:r>
        <w:t>muslim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mempelajarinya.</w:t>
      </w:r>
      <w:r>
        <w:rPr>
          <w:spacing w:val="1"/>
        </w:rPr>
        <w:t xml:space="preserve"> </w:t>
      </w:r>
      <w:r>
        <w:t>Nilai</w:t>
      </w:r>
      <w:r>
        <w:rPr>
          <w:spacing w:val="1"/>
        </w:rPr>
        <w:t xml:space="preserve"> </w:t>
      </w:r>
      <w:r>
        <w:t>realibilitas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alat</w:t>
      </w:r>
      <w:r>
        <w:rPr>
          <w:spacing w:val="-50"/>
        </w:rPr>
        <w:t xml:space="preserve"> </w:t>
      </w:r>
      <w:r>
        <w:t>tes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0.805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kriteria</w:t>
      </w:r>
      <w:r>
        <w:rPr>
          <w:spacing w:val="1"/>
        </w:rPr>
        <w:t xml:space="preserve"> </w:t>
      </w:r>
      <w:r>
        <w:t>sangat</w:t>
      </w:r>
      <w:r>
        <w:rPr>
          <w:spacing w:val="1"/>
        </w:rPr>
        <w:t xml:space="preserve"> </w:t>
      </w:r>
      <w:r>
        <w:t>tinggi.</w:t>
      </w:r>
    </w:p>
    <w:p>
      <w:pPr>
        <w:pStyle w:val="5"/>
        <w:spacing w:before="10"/>
        <w:ind w:left="0"/>
        <w:jc w:val="left"/>
        <w:rPr>
          <w:sz w:val="23"/>
        </w:rPr>
      </w:pPr>
    </w:p>
    <w:p>
      <w:pPr>
        <w:pStyle w:val="2"/>
        <w:jc w:val="both"/>
      </w:pPr>
      <w:r>
        <w:t>Teknik</w:t>
      </w:r>
      <w:r>
        <w:rPr>
          <w:spacing w:val="-4"/>
        </w:rPr>
        <w:t xml:space="preserve"> </w:t>
      </w:r>
      <w:r>
        <w:t>Analisis</w:t>
      </w:r>
      <w:r>
        <w:rPr>
          <w:spacing w:val="-1"/>
        </w:rPr>
        <w:t xml:space="preserve"> </w:t>
      </w:r>
      <w:r>
        <w:t>Data</w:t>
      </w:r>
    </w:p>
    <w:p>
      <w:pPr>
        <w:pStyle w:val="5"/>
        <w:ind w:right="351" w:firstLine="600"/>
      </w:pPr>
      <w:r>
        <w:t>Teknik</w:t>
      </w:r>
      <w:r>
        <w:rPr>
          <w:spacing w:val="1"/>
        </w:rPr>
        <w:t xml:space="preserve"> </w:t>
      </w:r>
      <w:r>
        <w:t>analisa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digunakan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statistik</w:t>
      </w:r>
      <w:r>
        <w:rPr>
          <w:spacing w:val="1"/>
        </w:rPr>
        <w:t xml:space="preserve"> </w:t>
      </w:r>
      <w:r>
        <w:t>parametrik. Sebelum uji hipotesis dilakukan</w:t>
      </w:r>
      <w:r>
        <w:rPr>
          <w:spacing w:val="1"/>
        </w:rPr>
        <w:t xml:space="preserve"> </w:t>
      </w:r>
      <w:r>
        <w:t>terlebih dahulu diadakan uji normalitas dan</w:t>
      </w:r>
      <w:r>
        <w:rPr>
          <w:spacing w:val="1"/>
        </w:rPr>
        <w:t xml:space="preserve"> </w:t>
      </w:r>
      <w:r>
        <w:t>uji</w:t>
      </w:r>
      <w:r>
        <w:rPr>
          <w:spacing w:val="1"/>
        </w:rPr>
        <w:t xml:space="preserve"> </w:t>
      </w:r>
      <w:r>
        <w:t>hipotesis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bantuan</w:t>
      </w:r>
      <w:r>
        <w:rPr>
          <w:spacing w:val="1"/>
        </w:rPr>
        <w:t xml:space="preserve"> </w:t>
      </w:r>
      <w:r>
        <w:t>komputer</w:t>
      </w:r>
      <w:r>
        <w:rPr>
          <w:spacing w:val="1"/>
        </w:rPr>
        <w:t xml:space="preserve"> </w:t>
      </w:r>
      <w:r>
        <w:t>SPSS</w:t>
      </w:r>
      <w:r>
        <w:rPr>
          <w:spacing w:val="1"/>
        </w:rPr>
        <w:t xml:space="preserve"> </w:t>
      </w:r>
      <w:r>
        <w:rPr>
          <w:i/>
        </w:rPr>
        <w:t>(Statistical</w:t>
      </w:r>
      <w:r>
        <w:rPr>
          <w:i/>
          <w:spacing w:val="1"/>
        </w:rPr>
        <w:t xml:space="preserve"> </w:t>
      </w:r>
      <w:r>
        <w:rPr>
          <w:i/>
        </w:rPr>
        <w:t>Product</w:t>
      </w:r>
      <w:r>
        <w:rPr>
          <w:i/>
          <w:spacing w:val="1"/>
        </w:rPr>
        <w:t xml:space="preserve"> </w:t>
      </w:r>
      <w:r>
        <w:rPr>
          <w:i/>
        </w:rPr>
        <w:t>and</w:t>
      </w:r>
      <w:r>
        <w:rPr>
          <w:i/>
          <w:spacing w:val="1"/>
        </w:rPr>
        <w:t xml:space="preserve"> </w:t>
      </w:r>
      <w:r>
        <w:rPr>
          <w:i/>
        </w:rPr>
        <w:t>Service</w:t>
      </w:r>
      <w:r>
        <w:rPr>
          <w:i/>
          <w:spacing w:val="1"/>
        </w:rPr>
        <w:t xml:space="preserve"> </w:t>
      </w:r>
      <w:r>
        <w:rPr>
          <w:i/>
        </w:rPr>
        <w:t>Solutions)</w:t>
      </w:r>
      <w:r>
        <w:rPr>
          <w:i/>
          <w:spacing w:val="1"/>
        </w:rPr>
        <w:t xml:space="preserve"> </w:t>
      </w:r>
      <w:r>
        <w:t>V.23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signidikasi</w:t>
      </w:r>
      <w:r>
        <w:rPr>
          <w:spacing w:val="1"/>
        </w:rPr>
        <w:t xml:space="preserve"> </w:t>
      </w:r>
      <w:r>
        <w:t>95%. Uji hipotesis yang digunakan adalah uji</w:t>
      </w:r>
      <w:r>
        <w:rPr>
          <w:spacing w:val="1"/>
        </w:rPr>
        <w:t xml:space="preserve"> </w:t>
      </w:r>
      <w:r>
        <w:t>T</w:t>
      </w:r>
      <w:r>
        <w:rPr>
          <w:spacing w:val="-1"/>
        </w:rPr>
        <w:t xml:space="preserve"> </w:t>
      </w:r>
      <w:r>
        <w:t>berpasangan</w:t>
      </w:r>
      <w:r>
        <w:rPr>
          <w:spacing w:val="-1"/>
        </w:rPr>
        <w:t xml:space="preserve"> </w:t>
      </w:r>
      <w:r>
        <w:t>atau</w:t>
      </w:r>
      <w:r>
        <w:rPr>
          <w:spacing w:val="-2"/>
        </w:rPr>
        <w:t xml:space="preserve"> </w:t>
      </w:r>
      <w:r>
        <w:rPr>
          <w:i/>
        </w:rPr>
        <w:t>Paired</w:t>
      </w:r>
      <w:r>
        <w:rPr>
          <w:i/>
          <w:spacing w:val="-2"/>
        </w:rPr>
        <w:t xml:space="preserve"> </w:t>
      </w:r>
      <w:r>
        <w:rPr>
          <w:i/>
        </w:rPr>
        <w:t>sample</w:t>
      </w:r>
      <w:r>
        <w:rPr>
          <w:i/>
          <w:spacing w:val="-2"/>
        </w:rPr>
        <w:t xml:space="preserve"> </w:t>
      </w:r>
      <w:r>
        <w:rPr>
          <w:i/>
        </w:rPr>
        <w:t>T-test</w:t>
      </w:r>
      <w:r>
        <w:t>.</w:t>
      </w:r>
    </w:p>
    <w:p>
      <w:pPr>
        <w:pStyle w:val="5"/>
        <w:ind w:left="0"/>
        <w:jc w:val="left"/>
      </w:pPr>
    </w:p>
    <w:p>
      <w:pPr>
        <w:pStyle w:val="2"/>
        <w:spacing w:before="1"/>
        <w:jc w:val="both"/>
      </w:pPr>
      <w:r>
        <w:t>HASIL</w:t>
      </w:r>
      <w:r>
        <w:rPr>
          <w:spacing w:val="-1"/>
        </w:rPr>
        <w:t xml:space="preserve"> </w:t>
      </w:r>
      <w:r>
        <w:t>PENELITIAN</w:t>
      </w:r>
    </w:p>
    <w:p>
      <w:pPr>
        <w:spacing w:before="0"/>
        <w:ind w:left="218" w:right="0" w:firstLine="0"/>
        <w:jc w:val="left"/>
        <w:rPr>
          <w:b/>
          <w:sz w:val="24"/>
        </w:rPr>
      </w:pPr>
      <w:r>
        <w:rPr>
          <w:b/>
          <w:sz w:val="24"/>
        </w:rPr>
        <w:t>Karakteristik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Responden</w:t>
      </w:r>
    </w:p>
    <w:p>
      <w:pPr>
        <w:pStyle w:val="5"/>
        <w:tabs>
          <w:tab w:val="left" w:pos="1447"/>
          <w:tab w:val="left" w:pos="1900"/>
          <w:tab w:val="left" w:pos="1943"/>
          <w:tab w:val="left" w:pos="1975"/>
          <w:tab w:val="left" w:pos="2764"/>
          <w:tab w:val="left" w:pos="2843"/>
          <w:tab w:val="left" w:pos="3760"/>
          <w:tab w:val="left" w:pos="4027"/>
          <w:tab w:val="left" w:pos="4219"/>
          <w:tab w:val="left" w:pos="4860"/>
        </w:tabs>
        <w:ind w:right="102" w:firstLine="568"/>
        <w:jc w:val="left"/>
        <w:rPr>
          <w:b/>
          <w:sz w:val="22"/>
        </w:rPr>
      </w:pPr>
      <w:r>
        <w:t>Individu</w:t>
      </w:r>
      <w:r>
        <w:tab/>
      </w:r>
      <w:r>
        <w:tab/>
      </w:r>
      <w:r>
        <w:tab/>
      </w:r>
      <w:r>
        <w:t>yang</w:t>
      </w:r>
      <w:r>
        <w:tab/>
      </w:r>
      <w:r>
        <w:tab/>
      </w:r>
      <w:r>
        <w:t>menjadi</w:t>
      </w:r>
      <w:r>
        <w:tab/>
      </w:r>
      <w:r>
        <w:tab/>
      </w:r>
      <w:r>
        <w:t>subjek</w:t>
      </w:r>
      <w:r>
        <w:rPr>
          <w:spacing w:val="1"/>
        </w:rPr>
        <w:t xml:space="preserve"> </w:t>
      </w:r>
      <w:r>
        <w:t>penelitian</w:t>
      </w:r>
      <w:r>
        <w:tab/>
      </w:r>
      <w:r>
        <w:t>ini</w:t>
      </w:r>
      <w:r>
        <w:tab/>
      </w:r>
      <w:r>
        <w:tab/>
      </w:r>
      <w:r>
        <w:t>adalah</w:t>
      </w:r>
      <w:r>
        <w:tab/>
      </w:r>
      <w:r>
        <w:tab/>
      </w:r>
      <w:r>
        <w:t>mahasiswa</w:t>
      </w:r>
      <w:r>
        <w:tab/>
      </w:r>
      <w:r>
        <w:tab/>
      </w:r>
      <w:r>
        <w:t>baru</w:t>
      </w:r>
      <w:r>
        <w:rPr>
          <w:spacing w:val="1"/>
        </w:rPr>
        <w:t xml:space="preserve"> </w:t>
      </w:r>
      <w:r>
        <w:t>muslim</w:t>
      </w:r>
      <w:r>
        <w:rPr>
          <w:spacing w:val="12"/>
        </w:rPr>
        <w:t xml:space="preserve"> </w:t>
      </w:r>
      <w:r>
        <w:t>Fakultas</w:t>
      </w:r>
      <w:r>
        <w:rPr>
          <w:spacing w:val="14"/>
        </w:rPr>
        <w:t xml:space="preserve"> </w:t>
      </w:r>
      <w:r>
        <w:t>Ilmu</w:t>
      </w:r>
      <w:r>
        <w:rPr>
          <w:spacing w:val="12"/>
        </w:rPr>
        <w:t xml:space="preserve"> </w:t>
      </w:r>
      <w:r>
        <w:t>Sosial</w:t>
      </w:r>
      <w:r>
        <w:rPr>
          <w:spacing w:val="16"/>
        </w:rPr>
        <w:t xml:space="preserve"> </w:t>
      </w:r>
      <w:r>
        <w:t>dan</w:t>
      </w:r>
      <w:r>
        <w:rPr>
          <w:spacing w:val="13"/>
        </w:rPr>
        <w:t xml:space="preserve"> </w:t>
      </w:r>
      <w:r>
        <w:t>Politik</w:t>
      </w:r>
      <w:r>
        <w:rPr>
          <w:spacing w:val="1"/>
        </w:rPr>
        <w:t xml:space="preserve"> </w:t>
      </w:r>
      <w:r>
        <w:t>angkatan</w:t>
      </w:r>
      <w:r>
        <w:rPr>
          <w:spacing w:val="1"/>
        </w:rPr>
        <w:t xml:space="preserve"> </w:t>
      </w:r>
      <w:r>
        <w:t>2019.</w:t>
      </w:r>
      <w:r>
        <w:rPr>
          <w:spacing w:val="1"/>
        </w:rPr>
        <w:t xml:space="preserve"> </w:t>
      </w:r>
      <w:r>
        <w:t>Subjek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berjumlah</w:t>
      </w:r>
      <w:r>
        <w:tab/>
      </w:r>
      <w:r>
        <w:t>30</w:t>
      </w:r>
      <w:r>
        <w:tab/>
      </w:r>
      <w:r>
        <w:t>orang.</w:t>
      </w:r>
      <w:r>
        <w:tab/>
      </w:r>
      <w:r>
        <w:t>Adapun</w:t>
      </w:r>
      <w:r>
        <w:tab/>
      </w:r>
      <w:r>
        <w:t>distribusi</w:t>
      </w:r>
      <w:r>
        <w:rPr>
          <w:spacing w:val="1"/>
        </w:rPr>
        <w:t xml:space="preserve"> </w:t>
      </w:r>
      <w:r>
        <w:t>sampel penelitian ini adalah sebagai berikut:</w:t>
      </w:r>
      <w:r>
        <w:rPr>
          <w:spacing w:val="1"/>
        </w:rPr>
        <w:t xml:space="preserve"> </w:t>
      </w:r>
      <w:r>
        <w:rPr>
          <w:b/>
          <w:sz w:val="22"/>
          <w:u w:val="single"/>
        </w:rPr>
        <w:t>Tabel</w:t>
      </w:r>
      <w:r>
        <w:rPr>
          <w:b/>
          <w:spacing w:val="-5"/>
          <w:sz w:val="22"/>
          <w:u w:val="single"/>
        </w:rPr>
        <w:t xml:space="preserve"> </w:t>
      </w:r>
      <w:r>
        <w:rPr>
          <w:b/>
          <w:sz w:val="22"/>
          <w:u w:val="single"/>
        </w:rPr>
        <w:t>1.</w:t>
      </w:r>
      <w:r>
        <w:rPr>
          <w:b/>
          <w:spacing w:val="-3"/>
          <w:sz w:val="22"/>
          <w:u w:val="single"/>
        </w:rPr>
        <w:t xml:space="preserve"> </w:t>
      </w:r>
      <w:r>
        <w:rPr>
          <w:b/>
          <w:sz w:val="22"/>
          <w:u w:val="single"/>
        </w:rPr>
        <w:t>Karakteristik</w:t>
      </w:r>
      <w:r>
        <w:rPr>
          <w:b/>
          <w:spacing w:val="-2"/>
          <w:sz w:val="22"/>
          <w:u w:val="single"/>
        </w:rPr>
        <w:t xml:space="preserve"> </w:t>
      </w:r>
      <w:r>
        <w:rPr>
          <w:b/>
          <w:sz w:val="22"/>
          <w:u w:val="single"/>
        </w:rPr>
        <w:t>Subjek</w:t>
      </w:r>
      <w:r>
        <w:rPr>
          <w:b/>
          <w:spacing w:val="-8"/>
          <w:sz w:val="22"/>
          <w:u w:val="single"/>
        </w:rPr>
        <w:t xml:space="preserve"> </w:t>
      </w:r>
      <w:r>
        <w:rPr>
          <w:b/>
          <w:sz w:val="22"/>
          <w:u w:val="single"/>
        </w:rPr>
        <w:t>Berdasarkan</w:t>
      </w:r>
      <w:r>
        <w:rPr>
          <w:b/>
          <w:spacing w:val="-1"/>
          <w:sz w:val="22"/>
          <w:u w:val="single"/>
        </w:rPr>
        <w:t xml:space="preserve"> </w:t>
      </w:r>
      <w:r>
        <w:rPr>
          <w:b/>
          <w:sz w:val="22"/>
          <w:u w:val="single"/>
        </w:rPr>
        <w:t>Usia</w:t>
      </w:r>
      <w:r>
        <w:rPr>
          <w:b/>
          <w:sz w:val="22"/>
          <w:u w:val="single"/>
        </w:rPr>
        <w:tab/>
      </w:r>
    </w:p>
    <w:p>
      <w:pPr>
        <w:pStyle w:val="2"/>
        <w:spacing w:before="73"/>
        <w:ind w:left="1245"/>
      </w:pPr>
      <w:r>
        <w:t>Jenis</w:t>
      </w:r>
    </w:p>
    <w:p>
      <w:pPr>
        <w:tabs>
          <w:tab w:val="left" w:pos="1087"/>
          <w:tab w:val="left" w:pos="2306"/>
          <w:tab w:val="left" w:pos="3568"/>
        </w:tabs>
        <w:spacing w:before="0"/>
        <w:ind w:left="391" w:right="0" w:firstLine="0"/>
        <w:jc w:val="left"/>
        <w:rPr>
          <w:b/>
          <w:sz w:val="24"/>
        </w:rPr>
      </w:pPr>
      <w:r>
        <w:rPr>
          <w:b/>
          <w:sz w:val="24"/>
        </w:rPr>
        <w:t>No.</w:t>
      </w:r>
      <w:r>
        <w:rPr>
          <w:b/>
          <w:sz w:val="24"/>
        </w:rPr>
        <w:tab/>
      </w:r>
      <w:r>
        <w:rPr>
          <w:b/>
          <w:sz w:val="24"/>
        </w:rPr>
        <w:t>Kelamin</w:t>
      </w:r>
      <w:r>
        <w:rPr>
          <w:b/>
          <w:sz w:val="24"/>
        </w:rPr>
        <w:tab/>
      </w:r>
      <w:r>
        <w:rPr>
          <w:b/>
          <w:sz w:val="24"/>
        </w:rPr>
        <w:t>Frekuensi</w:t>
      </w:r>
      <w:r>
        <w:rPr>
          <w:b/>
          <w:sz w:val="24"/>
        </w:rPr>
        <w:tab/>
      </w:r>
      <w:r>
        <w:rPr>
          <w:b/>
          <w:sz w:val="24"/>
        </w:rPr>
        <w:t>Persentase</w:t>
      </w:r>
    </w:p>
    <w:p>
      <w:pPr>
        <w:pStyle w:val="8"/>
        <w:numPr>
          <w:ilvl w:val="1"/>
          <w:numId w:val="1"/>
        </w:numPr>
        <w:tabs>
          <w:tab w:val="left" w:pos="1075"/>
          <w:tab w:val="left" w:pos="1076"/>
          <w:tab w:val="left" w:pos="2707"/>
          <w:tab w:val="right" w:pos="4347"/>
        </w:tabs>
        <w:spacing w:before="16" w:after="0" w:line="240" w:lineRule="auto"/>
        <w:ind w:left="1075" w:right="0" w:hanging="580"/>
        <w:jc w:val="left"/>
        <w:rPr>
          <w:sz w:val="24"/>
        </w:rPr>
      </w:pPr>
      <w:r>
        <w:rPr>
          <w:sz w:val="24"/>
        </w:rPr>
        <w:t>Laki-laki</w:t>
      </w:r>
      <w:r>
        <w:rPr>
          <w:sz w:val="24"/>
        </w:rPr>
        <w:tab/>
      </w:r>
      <w:r>
        <w:rPr>
          <w:sz w:val="24"/>
        </w:rPr>
        <w:t>14</w:t>
      </w:r>
      <w:r>
        <w:rPr>
          <w:rFonts w:ascii="Times New Roman"/>
          <w:sz w:val="24"/>
        </w:rPr>
        <w:tab/>
      </w:r>
      <w:r>
        <w:rPr>
          <w:sz w:val="24"/>
        </w:rPr>
        <w:t>46.7</w:t>
      </w:r>
    </w:p>
    <w:p>
      <w:pPr>
        <w:pStyle w:val="8"/>
        <w:numPr>
          <w:ilvl w:val="1"/>
          <w:numId w:val="1"/>
        </w:numPr>
        <w:tabs>
          <w:tab w:val="left" w:pos="895"/>
          <w:tab w:val="left" w:pos="896"/>
          <w:tab w:val="left" w:pos="2704"/>
          <w:tab w:val="right" w:pos="4335"/>
        </w:tabs>
        <w:spacing w:before="17" w:after="0" w:line="240" w:lineRule="auto"/>
        <w:ind w:left="895" w:right="0" w:hanging="412"/>
        <w:jc w:val="left"/>
        <w:rPr>
          <w:sz w:val="24"/>
        </w:rPr>
      </w:pPr>
      <w:r>
        <w:rPr>
          <w:sz w:val="24"/>
        </w:rPr>
        <w:t>Perempuan</w:t>
      </w:r>
      <w:r>
        <w:rPr>
          <w:sz w:val="24"/>
        </w:rPr>
        <w:tab/>
      </w:r>
      <w:r>
        <w:rPr>
          <w:sz w:val="24"/>
        </w:rPr>
        <w:t>16</w:t>
      </w:r>
      <w:r>
        <w:rPr>
          <w:rFonts w:ascii="Times New Roman"/>
          <w:sz w:val="24"/>
        </w:rPr>
        <w:tab/>
      </w:r>
      <w:r>
        <w:rPr>
          <w:sz w:val="24"/>
        </w:rPr>
        <w:t>53.3</w:t>
      </w:r>
    </w:p>
    <w:p>
      <w:pPr>
        <w:pStyle w:val="2"/>
        <w:tabs>
          <w:tab w:val="left" w:pos="1130"/>
          <w:tab w:val="left" w:pos="2692"/>
          <w:tab w:val="left" w:pos="3967"/>
          <w:tab w:val="left" w:pos="4935"/>
        </w:tabs>
        <w:spacing w:before="38"/>
        <w:ind w:left="299"/>
      </w:pPr>
      <w:r>
        <w:rPr>
          <w:rFonts w:ascii="Times New Roman"/>
          <w:b w:val="0"/>
          <w:u w:val="single"/>
        </w:rPr>
        <w:t xml:space="preserve"> </w:t>
      </w:r>
      <w:r>
        <w:rPr>
          <w:rFonts w:ascii="Times New Roman"/>
          <w:b w:val="0"/>
          <w:u w:val="single"/>
        </w:rPr>
        <w:tab/>
      </w:r>
      <w:r>
        <w:rPr>
          <w:u w:val="single"/>
        </w:rPr>
        <w:t>Jumlah</w:t>
      </w:r>
      <w:r>
        <w:rPr>
          <w:u w:val="single"/>
        </w:rPr>
        <w:tab/>
      </w:r>
      <w:r>
        <w:rPr>
          <w:u w:val="single"/>
        </w:rPr>
        <w:t>30</w:t>
      </w:r>
      <w:r>
        <w:rPr>
          <w:u w:val="single"/>
        </w:rPr>
        <w:tab/>
      </w:r>
      <w:r>
        <w:rPr>
          <w:u w:val="single"/>
        </w:rPr>
        <w:t>100</w:t>
      </w:r>
      <w:r>
        <w:rPr>
          <w:u w:val="single"/>
        </w:rPr>
        <w:tab/>
      </w:r>
    </w:p>
    <w:p>
      <w:pPr>
        <w:pStyle w:val="5"/>
        <w:spacing w:before="12"/>
        <w:ind w:right="351" w:firstLine="600"/>
      </w:pPr>
      <w:r>
        <w:t>Berdasarkan tabel 1,</w:t>
      </w:r>
      <w:r>
        <w:rPr>
          <w:spacing w:val="1"/>
        </w:rPr>
        <w:t xml:space="preserve"> </w:t>
      </w:r>
      <w:r>
        <w:t>dapat diketahui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subjek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terdiri dari siswa dengan jenis kelamin laki-</w:t>
      </w:r>
      <w:r>
        <w:rPr>
          <w:spacing w:val="1"/>
        </w:rPr>
        <w:t xml:space="preserve"> </w:t>
      </w:r>
      <w:r>
        <w:t>laki</w:t>
      </w:r>
      <w:r>
        <w:rPr>
          <w:spacing w:val="39"/>
        </w:rPr>
        <w:t xml:space="preserve"> </w:t>
      </w:r>
      <w:r>
        <w:t>berjumlah</w:t>
      </w:r>
      <w:r>
        <w:rPr>
          <w:spacing w:val="38"/>
        </w:rPr>
        <w:t xml:space="preserve"> </w:t>
      </w:r>
      <w:r>
        <w:t>14</w:t>
      </w:r>
      <w:r>
        <w:rPr>
          <w:spacing w:val="41"/>
        </w:rPr>
        <w:t xml:space="preserve"> </w:t>
      </w:r>
      <w:r>
        <w:t>mahasiswa</w:t>
      </w:r>
      <w:r>
        <w:rPr>
          <w:spacing w:val="38"/>
        </w:rPr>
        <w:t xml:space="preserve"> </w:t>
      </w:r>
      <w:r>
        <w:t>(46.7</w:t>
      </w:r>
      <w:r>
        <w:rPr>
          <w:spacing w:val="40"/>
        </w:rPr>
        <w:t xml:space="preserve"> </w:t>
      </w:r>
      <w:r>
        <w:t>persen)</w:t>
      </w:r>
    </w:p>
    <w:p>
      <w:pPr>
        <w:pStyle w:val="5"/>
        <w:ind w:right="352"/>
      </w:pPr>
      <w:r>
        <w:t>dan</w:t>
      </w:r>
      <w:r>
        <w:rPr>
          <w:spacing w:val="1"/>
        </w:rPr>
        <w:t xml:space="preserve"> </w:t>
      </w:r>
      <w:r>
        <w:t>perempuan</w:t>
      </w:r>
      <w:r>
        <w:rPr>
          <w:spacing w:val="1"/>
        </w:rPr>
        <w:t xml:space="preserve"> </w:t>
      </w:r>
      <w:r>
        <w:t>berjumlah</w:t>
      </w:r>
      <w:r>
        <w:rPr>
          <w:spacing w:val="1"/>
        </w:rPr>
        <w:t xml:space="preserve"> </w:t>
      </w:r>
      <w:r>
        <w:t>16</w:t>
      </w:r>
      <w:r>
        <w:rPr>
          <w:spacing w:val="1"/>
        </w:rPr>
        <w:t xml:space="preserve"> </w:t>
      </w:r>
      <w:r>
        <w:t>siswa</w:t>
      </w:r>
      <w:r>
        <w:rPr>
          <w:spacing w:val="1"/>
        </w:rPr>
        <w:t xml:space="preserve"> </w:t>
      </w:r>
      <w:r>
        <w:t>(53.3</w:t>
      </w:r>
      <w:r>
        <w:rPr>
          <w:spacing w:val="1"/>
        </w:rPr>
        <w:t xml:space="preserve"> </w:t>
      </w:r>
      <w:r>
        <w:t>persen). Sehingga dapat diambil kesimpulan</w:t>
      </w:r>
      <w:r>
        <w:rPr>
          <w:spacing w:val="-50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subjek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Fakultas</w:t>
      </w:r>
      <w:r>
        <w:rPr>
          <w:spacing w:val="1"/>
        </w:rPr>
        <w:t xml:space="preserve"> </w:t>
      </w:r>
      <w:r>
        <w:t>Ilmu</w:t>
      </w:r>
      <w:r>
        <w:rPr>
          <w:spacing w:val="1"/>
        </w:rPr>
        <w:t xml:space="preserve"> </w:t>
      </w:r>
      <w:r>
        <w:t>Sosial dan Ilmu Politik</w:t>
      </w:r>
      <w:r>
        <w:rPr>
          <w:spacing w:val="1"/>
        </w:rPr>
        <w:t xml:space="preserve"> </w:t>
      </w:r>
      <w:r>
        <w:t>jumlah siswa laki-laki</w:t>
      </w:r>
      <w:r>
        <w:rPr>
          <w:spacing w:val="1"/>
        </w:rPr>
        <w:t xml:space="preserve"> </w:t>
      </w:r>
      <w:r>
        <w:t>lebih</w:t>
      </w:r>
      <w:r>
        <w:rPr>
          <w:spacing w:val="-3"/>
        </w:rPr>
        <w:t xml:space="preserve"> </w:t>
      </w:r>
      <w:r>
        <w:t>sedikit dari pada</w:t>
      </w:r>
      <w:r>
        <w:rPr>
          <w:spacing w:val="-3"/>
        </w:rPr>
        <w:t xml:space="preserve"> </w:t>
      </w:r>
      <w:r>
        <w:t>jumlah</w:t>
      </w:r>
      <w:r>
        <w:rPr>
          <w:spacing w:val="-3"/>
        </w:rPr>
        <w:t xml:space="preserve"> </w:t>
      </w:r>
      <w:r>
        <w:t>perempuan.</w:t>
      </w:r>
    </w:p>
    <w:p>
      <w:pPr>
        <w:spacing w:after="0"/>
        <w:sectPr>
          <w:pgSz w:w="11910" w:h="16840"/>
          <w:pgMar w:top="1360" w:right="780" w:bottom="1300" w:left="1200" w:header="896" w:footer="1080" w:gutter="0"/>
          <w:cols w:equalWidth="0" w:num="2">
            <w:col w:w="4805" w:space="84"/>
            <w:col w:w="5041"/>
          </w:cols>
        </w:sectPr>
      </w:pPr>
    </w:p>
    <w:p>
      <w:pPr>
        <w:spacing w:before="40" w:line="267" w:lineRule="exact"/>
        <w:ind w:left="73" w:right="0" w:firstLine="0"/>
        <w:jc w:val="center"/>
        <w:rPr>
          <w:b/>
          <w:sz w:val="22"/>
        </w:rPr>
      </w:pPr>
      <w:r>
        <w:rPr>
          <w:b/>
          <w:i/>
          <w:sz w:val="22"/>
        </w:rPr>
        <w:t>Tabel</w:t>
      </w:r>
      <w:r>
        <w:rPr>
          <w:b/>
          <w:i/>
          <w:spacing w:val="-4"/>
          <w:sz w:val="22"/>
        </w:rPr>
        <w:t xml:space="preserve"> </w:t>
      </w:r>
      <w:r>
        <w:rPr>
          <w:b/>
          <w:i/>
          <w:sz w:val="22"/>
        </w:rPr>
        <w:t>2.</w:t>
      </w:r>
      <w:r>
        <w:rPr>
          <w:b/>
          <w:i/>
          <w:spacing w:val="40"/>
          <w:sz w:val="22"/>
        </w:rPr>
        <w:t xml:space="preserve"> </w:t>
      </w:r>
      <w:r>
        <w:rPr>
          <w:b/>
          <w:sz w:val="22"/>
        </w:rPr>
        <w:t>Karakteristik</w:t>
      </w:r>
      <w:r>
        <w:rPr>
          <w:b/>
          <w:spacing w:val="-2"/>
          <w:sz w:val="22"/>
        </w:rPr>
        <w:t xml:space="preserve"> </w:t>
      </w:r>
      <w:r>
        <w:rPr>
          <w:b/>
          <w:sz w:val="22"/>
        </w:rPr>
        <w:t>Subjek</w:t>
      </w:r>
      <w:r>
        <w:rPr>
          <w:b/>
          <w:spacing w:val="-2"/>
          <w:sz w:val="22"/>
        </w:rPr>
        <w:t xml:space="preserve"> </w:t>
      </w:r>
      <w:r>
        <w:rPr>
          <w:b/>
          <w:sz w:val="22"/>
        </w:rPr>
        <w:t>Berdasarkan</w:t>
      </w:r>
    </w:p>
    <w:p>
      <w:pPr>
        <w:tabs>
          <w:tab w:val="left" w:pos="2155"/>
          <w:tab w:val="left" w:pos="4745"/>
        </w:tabs>
        <w:spacing w:before="0" w:line="267" w:lineRule="exact"/>
        <w:ind w:left="73" w:right="0" w:firstLine="0"/>
        <w:jc w:val="center"/>
        <w:rPr>
          <w:b/>
          <w:sz w:val="22"/>
        </w:rPr>
      </w:pPr>
      <w:r>
        <w:rPr>
          <w:rFonts w:ascii="Times New Roman"/>
          <w:w w:val="100"/>
          <w:sz w:val="22"/>
          <w:u w:val="single"/>
        </w:rPr>
        <w:t xml:space="preserve"> </w:t>
      </w:r>
      <w:r>
        <w:rPr>
          <w:rFonts w:ascii="Times New Roman"/>
          <w:sz w:val="22"/>
          <w:u w:val="single"/>
        </w:rPr>
        <w:tab/>
      </w:r>
      <w:r>
        <w:rPr>
          <w:b/>
          <w:sz w:val="22"/>
          <w:u w:val="single"/>
        </w:rPr>
        <w:t>Prodi</w:t>
      </w:r>
      <w:r>
        <w:rPr>
          <w:b/>
          <w:sz w:val="22"/>
          <w:u w:val="single"/>
        </w:rPr>
        <w:tab/>
      </w:r>
    </w:p>
    <w:p>
      <w:pPr>
        <w:pStyle w:val="2"/>
        <w:tabs>
          <w:tab w:val="left" w:pos="1023"/>
          <w:tab w:val="left" w:pos="2179"/>
          <w:tab w:val="left" w:pos="3396"/>
        </w:tabs>
        <w:spacing w:before="10"/>
        <w:ind w:left="99"/>
        <w:jc w:val="center"/>
      </w:pPr>
      <w:r>
        <w:t>No</w:t>
      </w:r>
      <w:r>
        <w:tab/>
      </w:r>
      <w:r>
        <w:t>Prodi</w:t>
      </w:r>
      <w:r>
        <w:tab/>
      </w:r>
      <w:r>
        <w:t>Frekuensi</w:t>
      </w:r>
      <w:r>
        <w:tab/>
      </w:r>
      <w:r>
        <w:t>Presentase</w:t>
      </w:r>
    </w:p>
    <w:p>
      <w:pPr>
        <w:pStyle w:val="8"/>
        <w:numPr>
          <w:ilvl w:val="0"/>
          <w:numId w:val="2"/>
        </w:numPr>
        <w:tabs>
          <w:tab w:val="left" w:pos="993"/>
          <w:tab w:val="left" w:pos="994"/>
          <w:tab w:val="left" w:pos="2762"/>
          <w:tab w:val="left" w:pos="3890"/>
        </w:tabs>
        <w:spacing w:before="3" w:after="0" w:line="240" w:lineRule="auto"/>
        <w:ind w:left="993" w:right="0" w:hanging="642"/>
        <w:jc w:val="left"/>
        <w:rPr>
          <w:sz w:val="24"/>
        </w:rPr>
      </w:pPr>
      <w:r>
        <w:rPr>
          <w:sz w:val="24"/>
        </w:rPr>
        <w:t>Psikologi</w:t>
      </w:r>
      <w:r>
        <w:rPr>
          <w:sz w:val="24"/>
        </w:rPr>
        <w:tab/>
      </w:r>
      <w:r>
        <w:rPr>
          <w:sz w:val="24"/>
        </w:rPr>
        <w:t>9</w:t>
      </w:r>
      <w:r>
        <w:rPr>
          <w:rFonts w:ascii="Times New Roman"/>
          <w:sz w:val="24"/>
        </w:rPr>
        <w:tab/>
      </w:r>
      <w:r>
        <w:rPr>
          <w:sz w:val="24"/>
        </w:rPr>
        <w:t>30.0</w:t>
      </w:r>
    </w:p>
    <w:p>
      <w:pPr>
        <w:pStyle w:val="5"/>
        <w:spacing w:before="41"/>
        <w:ind w:left="113" w:right="601" w:firstLine="600"/>
      </w:pPr>
      <w:r>
        <w:br w:type="column"/>
      </w:r>
      <w:r>
        <w:t>terbanyak</w:t>
      </w:r>
      <w:r>
        <w:rPr>
          <w:spacing w:val="1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prodi</w:t>
      </w:r>
      <w:r>
        <w:rPr>
          <w:spacing w:val="1"/>
        </w:rPr>
        <w:t xml:space="preserve"> </w:t>
      </w:r>
      <w:r>
        <w:t>Hubungan Internasional dan yang paling</w:t>
      </w:r>
      <w:r>
        <w:rPr>
          <w:spacing w:val="1"/>
        </w:rPr>
        <w:t xml:space="preserve"> </w:t>
      </w:r>
      <w:r>
        <w:t>sedikit</w:t>
      </w:r>
      <w:r>
        <w:rPr>
          <w:spacing w:val="-3"/>
        </w:rPr>
        <w:t xml:space="preserve"> </w:t>
      </w:r>
      <w:r>
        <w:t>yaitu</w:t>
      </w:r>
      <w:r>
        <w:rPr>
          <w:spacing w:val="-1"/>
        </w:rPr>
        <w:t xml:space="preserve"> </w:t>
      </w:r>
      <w:r>
        <w:t>prodi</w:t>
      </w:r>
      <w:r>
        <w:rPr>
          <w:spacing w:val="-3"/>
        </w:rPr>
        <w:t xml:space="preserve"> </w:t>
      </w:r>
      <w:r>
        <w:t>Administrasi</w:t>
      </w:r>
      <w:r>
        <w:rPr>
          <w:spacing w:val="-3"/>
        </w:rPr>
        <w:t xml:space="preserve"> </w:t>
      </w:r>
      <w:r>
        <w:t>Bisnis.</w:t>
      </w:r>
    </w:p>
    <w:p>
      <w:pPr>
        <w:spacing w:before="0" w:line="265" w:lineRule="exact"/>
        <w:ind w:left="397" w:right="0" w:firstLine="0"/>
        <w:jc w:val="both"/>
        <w:rPr>
          <w:b/>
          <w:sz w:val="22"/>
        </w:rPr>
      </w:pPr>
      <w:r>
        <w:rPr>
          <w:b/>
          <w:sz w:val="22"/>
        </w:rPr>
        <w:t>Tabel</w:t>
      </w:r>
      <w:r>
        <w:rPr>
          <w:b/>
          <w:spacing w:val="-5"/>
          <w:sz w:val="22"/>
        </w:rPr>
        <w:t xml:space="preserve"> </w:t>
      </w:r>
      <w:r>
        <w:rPr>
          <w:b/>
          <w:sz w:val="22"/>
        </w:rPr>
        <w:t>3.</w:t>
      </w:r>
      <w:r>
        <w:rPr>
          <w:b/>
          <w:spacing w:val="-3"/>
          <w:sz w:val="22"/>
        </w:rPr>
        <w:t xml:space="preserve"> </w:t>
      </w:r>
      <w:r>
        <w:rPr>
          <w:b/>
          <w:sz w:val="22"/>
        </w:rPr>
        <w:t>Karakteristik</w:t>
      </w:r>
      <w:r>
        <w:rPr>
          <w:b/>
          <w:spacing w:val="-3"/>
          <w:sz w:val="22"/>
        </w:rPr>
        <w:t xml:space="preserve"> </w:t>
      </w:r>
      <w:r>
        <w:rPr>
          <w:b/>
          <w:sz w:val="22"/>
        </w:rPr>
        <w:t>Subjek</w:t>
      </w:r>
      <w:r>
        <w:rPr>
          <w:b/>
          <w:spacing w:val="-5"/>
          <w:sz w:val="22"/>
        </w:rPr>
        <w:t xml:space="preserve"> </w:t>
      </w:r>
      <w:r>
        <w:rPr>
          <w:b/>
          <w:sz w:val="22"/>
        </w:rPr>
        <w:t>Berdasarkan</w:t>
      </w:r>
    </w:p>
    <w:p>
      <w:pPr>
        <w:spacing w:after="0" w:line="265" w:lineRule="exact"/>
        <w:jc w:val="both"/>
        <w:rPr>
          <w:sz w:val="22"/>
        </w:rPr>
        <w:sectPr>
          <w:pgSz w:w="11910" w:h="16840"/>
          <w:pgMar w:top="1360" w:right="780" w:bottom="1300" w:left="1200" w:header="896" w:footer="1080" w:gutter="0"/>
          <w:cols w:equalWidth="0" w:num="2">
            <w:col w:w="4826" w:space="167"/>
            <w:col w:w="4937"/>
          </w:cols>
        </w:sectPr>
      </w:pPr>
    </w:p>
    <w:p>
      <w:pPr>
        <w:pStyle w:val="8"/>
        <w:numPr>
          <w:ilvl w:val="0"/>
          <w:numId w:val="2"/>
        </w:numPr>
        <w:tabs>
          <w:tab w:val="left" w:pos="919"/>
          <w:tab w:val="left" w:pos="920"/>
        </w:tabs>
        <w:spacing w:before="0" w:after="0" w:line="281" w:lineRule="exact"/>
        <w:ind w:left="919" w:right="0" w:hanging="582"/>
        <w:jc w:val="left"/>
        <w:rPr>
          <w:sz w:val="24"/>
        </w:rPr>
      </w:pPr>
      <w:r>
        <w:rPr>
          <w:sz w:val="24"/>
        </w:rPr>
        <w:t>Hubungan</w:t>
      </w:r>
    </w:p>
    <w:p>
      <w:pPr>
        <w:pStyle w:val="5"/>
        <w:tabs>
          <w:tab w:val="left" w:pos="1495"/>
        </w:tabs>
        <w:spacing w:line="281" w:lineRule="exact"/>
        <w:ind w:left="338"/>
        <w:jc w:val="left"/>
      </w:pPr>
      <w:r>
        <w:br w:type="column"/>
      </w:r>
      <w:r>
        <w:t>11</w:t>
      </w:r>
      <w:r>
        <w:tab/>
      </w:r>
      <w:r>
        <w:t>36.7</w:t>
      </w:r>
    </w:p>
    <w:p>
      <w:pPr>
        <w:tabs>
          <w:tab w:val="left" w:pos="2470"/>
          <w:tab w:val="left" w:pos="5136"/>
        </w:tabs>
        <w:spacing w:before="2"/>
        <w:ind w:left="338" w:right="0" w:firstLine="0"/>
        <w:jc w:val="left"/>
        <w:rPr>
          <w:b/>
          <w:sz w:val="22"/>
        </w:rPr>
      </w:pPr>
      <w:r>
        <w:br w:type="column"/>
      </w:r>
      <w:r>
        <w:rPr>
          <w:rFonts w:ascii="Times New Roman"/>
          <w:w w:val="100"/>
          <w:sz w:val="22"/>
          <w:u w:val="single"/>
        </w:rPr>
        <w:t xml:space="preserve"> </w:t>
      </w:r>
      <w:r>
        <w:rPr>
          <w:rFonts w:ascii="Times New Roman"/>
          <w:sz w:val="22"/>
          <w:u w:val="single"/>
        </w:rPr>
        <w:tab/>
      </w:r>
      <w:r>
        <w:rPr>
          <w:b/>
          <w:sz w:val="22"/>
          <w:u w:val="single"/>
        </w:rPr>
        <w:t>Umur</w:t>
      </w:r>
      <w:r>
        <w:rPr>
          <w:b/>
          <w:sz w:val="22"/>
          <w:u w:val="single"/>
        </w:rPr>
        <w:tab/>
      </w:r>
    </w:p>
    <w:p>
      <w:pPr>
        <w:spacing w:after="0"/>
        <w:jc w:val="left"/>
        <w:rPr>
          <w:sz w:val="22"/>
        </w:rPr>
        <w:sectPr>
          <w:type w:val="continuous"/>
          <w:pgSz w:w="11910" w:h="16840"/>
          <w:pgMar w:top="1360" w:right="780" w:bottom="1340" w:left="1200" w:header="720" w:footer="720" w:gutter="0"/>
          <w:cols w:equalWidth="0" w:num="3">
            <w:col w:w="2014" w:space="391"/>
            <w:col w:w="1959" w:space="239"/>
            <w:col w:w="5327"/>
          </w:cols>
        </w:sectPr>
      </w:pPr>
    </w:p>
    <w:p>
      <w:pPr>
        <w:pStyle w:val="5"/>
        <w:spacing w:before="3"/>
        <w:ind w:left="0"/>
        <w:jc w:val="left"/>
        <w:rPr>
          <w:b/>
          <w:sz w:val="4"/>
        </w:rPr>
      </w:pPr>
    </w:p>
    <w:tbl>
      <w:tblPr>
        <w:tblStyle w:val="4"/>
        <w:tblW w:w="0" w:type="auto"/>
        <w:tblInd w:w="28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41"/>
        <w:gridCol w:w="1816"/>
        <w:gridCol w:w="969"/>
        <w:gridCol w:w="1268"/>
        <w:gridCol w:w="786"/>
        <w:gridCol w:w="1193"/>
        <w:gridCol w:w="1399"/>
        <w:gridCol w:w="143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341" w:type="dxa"/>
          </w:tcPr>
          <w:p>
            <w:pPr>
              <w:pStyle w:val="9"/>
              <w:spacing w:before="6"/>
              <w:rPr>
                <w:b/>
                <w:sz w:val="19"/>
              </w:rPr>
            </w:pPr>
          </w:p>
          <w:p>
            <w:pPr>
              <w:pStyle w:val="9"/>
              <w:ind w:left="5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16" w:type="dxa"/>
          </w:tcPr>
          <w:p>
            <w:pPr>
              <w:pStyle w:val="9"/>
              <w:spacing w:line="238" w:lineRule="exact"/>
              <w:ind w:left="162"/>
              <w:rPr>
                <w:sz w:val="24"/>
              </w:rPr>
            </w:pPr>
            <w:r>
              <w:rPr>
                <w:sz w:val="24"/>
              </w:rPr>
              <w:t>Internasional</w:t>
            </w:r>
          </w:p>
          <w:p>
            <w:pPr>
              <w:pStyle w:val="9"/>
              <w:ind w:left="198"/>
              <w:rPr>
                <w:sz w:val="24"/>
              </w:rPr>
            </w:pPr>
            <w:r>
              <w:rPr>
                <w:sz w:val="24"/>
              </w:rPr>
              <w:t>Administrasi</w:t>
            </w:r>
          </w:p>
        </w:tc>
        <w:tc>
          <w:tcPr>
            <w:tcW w:w="969" w:type="dxa"/>
          </w:tcPr>
          <w:p>
            <w:pPr>
              <w:pStyle w:val="9"/>
              <w:spacing w:before="6"/>
              <w:rPr>
                <w:b/>
                <w:sz w:val="19"/>
              </w:rPr>
            </w:pPr>
          </w:p>
          <w:p>
            <w:pPr>
              <w:pStyle w:val="9"/>
              <w:ind w:left="32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68" w:type="dxa"/>
          </w:tcPr>
          <w:p>
            <w:pPr>
              <w:pStyle w:val="9"/>
              <w:spacing w:before="6"/>
              <w:rPr>
                <w:b/>
                <w:sz w:val="19"/>
              </w:rPr>
            </w:pPr>
          </w:p>
          <w:p>
            <w:pPr>
              <w:pStyle w:val="9"/>
              <w:ind w:right="373"/>
              <w:jc w:val="right"/>
              <w:rPr>
                <w:sz w:val="24"/>
              </w:rPr>
            </w:pPr>
            <w:r>
              <w:rPr>
                <w:sz w:val="24"/>
              </w:rPr>
              <w:t>13.3</w:t>
            </w:r>
          </w:p>
        </w:tc>
        <w:tc>
          <w:tcPr>
            <w:tcW w:w="786" w:type="dxa"/>
          </w:tcPr>
          <w:p>
            <w:pPr>
              <w:pStyle w:val="9"/>
              <w:spacing w:line="239" w:lineRule="exact"/>
              <w:ind w:left="374"/>
              <w:rPr>
                <w:b/>
                <w:sz w:val="24"/>
              </w:rPr>
            </w:pPr>
            <w:r>
              <w:rPr>
                <w:b/>
                <w:sz w:val="24"/>
              </w:rPr>
              <w:t>No</w:t>
            </w:r>
          </w:p>
          <w:p>
            <w:pPr>
              <w:pStyle w:val="9"/>
              <w:spacing w:line="292" w:lineRule="exact"/>
              <w:ind w:left="4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93" w:type="dxa"/>
          </w:tcPr>
          <w:p>
            <w:pPr>
              <w:pStyle w:val="9"/>
              <w:spacing w:line="239" w:lineRule="exact"/>
              <w:ind w:left="97" w:right="1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Umur</w:t>
            </w:r>
          </w:p>
          <w:p>
            <w:pPr>
              <w:pStyle w:val="9"/>
              <w:spacing w:line="292" w:lineRule="exact"/>
              <w:ind w:left="98" w:right="134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Tahun</w:t>
            </w:r>
          </w:p>
        </w:tc>
        <w:tc>
          <w:tcPr>
            <w:tcW w:w="1399" w:type="dxa"/>
          </w:tcPr>
          <w:p>
            <w:pPr>
              <w:pStyle w:val="9"/>
              <w:spacing w:line="239" w:lineRule="exact"/>
              <w:ind w:left="131" w:right="2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Frekuensi</w:t>
            </w:r>
          </w:p>
          <w:p>
            <w:pPr>
              <w:pStyle w:val="9"/>
              <w:spacing w:line="292" w:lineRule="exact"/>
              <w:ind w:right="96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430" w:type="dxa"/>
          </w:tcPr>
          <w:p>
            <w:pPr>
              <w:pStyle w:val="9"/>
              <w:spacing w:line="239" w:lineRule="exact"/>
              <w:ind w:left="221" w:right="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Presentase</w:t>
            </w:r>
          </w:p>
          <w:p>
            <w:pPr>
              <w:pStyle w:val="9"/>
              <w:spacing w:line="292" w:lineRule="exact"/>
              <w:ind w:left="221" w:right="34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</w:trPr>
        <w:tc>
          <w:tcPr>
            <w:tcW w:w="341" w:type="dxa"/>
          </w:tcPr>
          <w:p>
            <w:pPr>
              <w:pStyle w:val="9"/>
              <w:rPr>
                <w:rFonts w:ascii="Times New Roman"/>
                <w:sz w:val="22"/>
              </w:rPr>
            </w:pPr>
          </w:p>
        </w:tc>
        <w:tc>
          <w:tcPr>
            <w:tcW w:w="1816" w:type="dxa"/>
          </w:tcPr>
          <w:p>
            <w:pPr>
              <w:pStyle w:val="9"/>
              <w:spacing w:line="265" w:lineRule="exact"/>
              <w:ind w:left="179" w:right="342"/>
              <w:jc w:val="center"/>
              <w:rPr>
                <w:sz w:val="24"/>
              </w:rPr>
            </w:pPr>
            <w:r>
              <w:rPr>
                <w:sz w:val="24"/>
              </w:rPr>
              <w:t>Negara</w:t>
            </w:r>
          </w:p>
        </w:tc>
        <w:tc>
          <w:tcPr>
            <w:tcW w:w="969" w:type="dxa"/>
          </w:tcPr>
          <w:p>
            <w:pPr>
              <w:pStyle w:val="9"/>
              <w:rPr>
                <w:rFonts w:ascii="Times New Roman"/>
                <w:sz w:val="22"/>
              </w:rPr>
            </w:pPr>
          </w:p>
        </w:tc>
        <w:tc>
          <w:tcPr>
            <w:tcW w:w="1268" w:type="dxa"/>
          </w:tcPr>
          <w:p>
            <w:pPr>
              <w:pStyle w:val="9"/>
              <w:rPr>
                <w:rFonts w:ascii="Times New Roman"/>
                <w:sz w:val="22"/>
              </w:rPr>
            </w:pPr>
          </w:p>
        </w:tc>
        <w:tc>
          <w:tcPr>
            <w:tcW w:w="786" w:type="dxa"/>
          </w:tcPr>
          <w:p>
            <w:pPr>
              <w:pStyle w:val="9"/>
              <w:spacing w:line="265" w:lineRule="exact"/>
              <w:ind w:right="20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93" w:type="dxa"/>
          </w:tcPr>
          <w:p>
            <w:pPr>
              <w:pStyle w:val="9"/>
              <w:spacing w:line="265" w:lineRule="exact"/>
              <w:ind w:left="98" w:right="134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Tahun</w:t>
            </w:r>
          </w:p>
        </w:tc>
        <w:tc>
          <w:tcPr>
            <w:tcW w:w="1399" w:type="dxa"/>
          </w:tcPr>
          <w:p>
            <w:pPr>
              <w:pStyle w:val="9"/>
              <w:spacing w:line="265" w:lineRule="exact"/>
              <w:ind w:left="55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430" w:type="dxa"/>
          </w:tcPr>
          <w:p>
            <w:pPr>
              <w:pStyle w:val="9"/>
              <w:spacing w:line="265" w:lineRule="exact"/>
              <w:ind w:right="495"/>
              <w:jc w:val="right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2" w:hRule="atLeast"/>
        </w:trPr>
        <w:tc>
          <w:tcPr>
            <w:tcW w:w="341" w:type="dxa"/>
          </w:tcPr>
          <w:p>
            <w:pPr>
              <w:pStyle w:val="9"/>
              <w:spacing w:line="266" w:lineRule="exact"/>
              <w:ind w:left="5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16" w:type="dxa"/>
          </w:tcPr>
          <w:p>
            <w:pPr>
              <w:pStyle w:val="9"/>
              <w:spacing w:line="266" w:lineRule="exact"/>
              <w:ind w:left="180" w:right="342"/>
              <w:jc w:val="center"/>
              <w:rPr>
                <w:sz w:val="24"/>
              </w:rPr>
            </w:pPr>
            <w:r>
              <w:rPr>
                <w:sz w:val="24"/>
              </w:rPr>
              <w:t>Administrasi</w:t>
            </w:r>
          </w:p>
        </w:tc>
        <w:tc>
          <w:tcPr>
            <w:tcW w:w="969" w:type="dxa"/>
          </w:tcPr>
          <w:p>
            <w:pPr>
              <w:pStyle w:val="9"/>
              <w:spacing w:line="266" w:lineRule="exact"/>
              <w:ind w:left="33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68" w:type="dxa"/>
          </w:tcPr>
          <w:p>
            <w:pPr>
              <w:pStyle w:val="9"/>
              <w:spacing w:line="266" w:lineRule="exact"/>
              <w:ind w:right="410"/>
              <w:jc w:val="right"/>
              <w:rPr>
                <w:sz w:val="24"/>
              </w:rPr>
            </w:pPr>
            <w:r>
              <w:rPr>
                <w:sz w:val="24"/>
              </w:rPr>
              <w:t>6.7</w:t>
            </w:r>
          </w:p>
        </w:tc>
        <w:tc>
          <w:tcPr>
            <w:tcW w:w="786" w:type="dxa"/>
          </w:tcPr>
          <w:p>
            <w:pPr>
              <w:pStyle w:val="9"/>
              <w:spacing w:line="266" w:lineRule="exact"/>
              <w:ind w:right="206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93" w:type="dxa"/>
          </w:tcPr>
          <w:p>
            <w:pPr>
              <w:pStyle w:val="9"/>
              <w:spacing w:line="266" w:lineRule="exact"/>
              <w:ind w:left="96" w:right="134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Tahun</w:t>
            </w:r>
          </w:p>
        </w:tc>
        <w:tc>
          <w:tcPr>
            <w:tcW w:w="1399" w:type="dxa"/>
          </w:tcPr>
          <w:p>
            <w:pPr>
              <w:pStyle w:val="9"/>
              <w:spacing w:line="266" w:lineRule="exact"/>
              <w:ind w:left="543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430" w:type="dxa"/>
          </w:tcPr>
          <w:p>
            <w:pPr>
              <w:pStyle w:val="9"/>
              <w:spacing w:line="266" w:lineRule="exact"/>
              <w:ind w:right="498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" w:hRule="atLeast"/>
        </w:trPr>
        <w:tc>
          <w:tcPr>
            <w:tcW w:w="341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1816" w:type="dxa"/>
          </w:tcPr>
          <w:p>
            <w:pPr>
              <w:pStyle w:val="9"/>
              <w:spacing w:line="248" w:lineRule="exact"/>
              <w:ind w:left="180" w:right="341"/>
              <w:jc w:val="center"/>
              <w:rPr>
                <w:sz w:val="24"/>
              </w:rPr>
            </w:pPr>
            <w:r>
              <w:rPr>
                <w:sz w:val="24"/>
              </w:rPr>
              <w:t>Bisnis</w:t>
            </w:r>
          </w:p>
        </w:tc>
        <w:tc>
          <w:tcPr>
            <w:tcW w:w="969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1268" w:type="dxa"/>
          </w:tcPr>
          <w:p>
            <w:pPr>
              <w:pStyle w:val="9"/>
              <w:rPr>
                <w:rFonts w:ascii="Times New Roman"/>
                <w:sz w:val="18"/>
              </w:rPr>
            </w:pPr>
          </w:p>
        </w:tc>
        <w:tc>
          <w:tcPr>
            <w:tcW w:w="786" w:type="dxa"/>
          </w:tcPr>
          <w:p>
            <w:pPr>
              <w:pStyle w:val="9"/>
              <w:spacing w:line="248" w:lineRule="exact"/>
              <w:ind w:right="200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93" w:type="dxa"/>
          </w:tcPr>
          <w:p>
            <w:pPr>
              <w:pStyle w:val="9"/>
              <w:spacing w:line="248" w:lineRule="exact"/>
              <w:ind w:left="98" w:right="134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Tahun</w:t>
            </w:r>
          </w:p>
        </w:tc>
        <w:tc>
          <w:tcPr>
            <w:tcW w:w="1399" w:type="dxa"/>
          </w:tcPr>
          <w:p>
            <w:pPr>
              <w:pStyle w:val="9"/>
              <w:spacing w:line="248" w:lineRule="exact"/>
              <w:ind w:left="59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30" w:type="dxa"/>
          </w:tcPr>
          <w:p>
            <w:pPr>
              <w:pStyle w:val="9"/>
              <w:spacing w:line="248" w:lineRule="exact"/>
              <w:ind w:right="512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</w:tbl>
    <w:p>
      <w:pPr>
        <w:spacing w:after="0" w:line="248" w:lineRule="exact"/>
        <w:jc w:val="right"/>
        <w:rPr>
          <w:sz w:val="24"/>
        </w:rPr>
        <w:sectPr>
          <w:type w:val="continuous"/>
          <w:pgSz w:w="11910" w:h="16840"/>
          <w:pgMar w:top="1360" w:right="780" w:bottom="1340" w:left="1200" w:header="720" w:footer="720" w:gutter="0"/>
          <w:cols w:space="720" w:num="1"/>
        </w:sectPr>
      </w:pPr>
    </w:p>
    <w:p>
      <w:pPr>
        <w:pStyle w:val="5"/>
        <w:tabs>
          <w:tab w:val="left" w:pos="1223"/>
        </w:tabs>
        <w:spacing w:line="290" w:lineRule="exact"/>
        <w:ind w:left="335"/>
        <w:jc w:val="left"/>
      </w:pPr>
      <w:r>
        <w:t>5</w:t>
      </w:r>
      <w:r>
        <w:tab/>
      </w:r>
      <w:r>
        <w:t>Ilmu</w:t>
      </w:r>
    </w:p>
    <w:p>
      <w:pPr>
        <w:pStyle w:val="5"/>
        <w:spacing w:line="292" w:lineRule="exact"/>
        <w:ind w:left="861"/>
        <w:jc w:val="left"/>
      </w:pPr>
      <w:r>
        <w:t>Komunikasi</w:t>
      </w:r>
    </w:p>
    <w:p>
      <w:pPr>
        <w:pStyle w:val="5"/>
        <w:tabs>
          <w:tab w:val="left" w:pos="1492"/>
        </w:tabs>
        <w:spacing w:line="291" w:lineRule="exact"/>
        <w:ind w:left="336"/>
        <w:jc w:val="left"/>
      </w:pPr>
      <w:r>
        <w:br w:type="column"/>
      </w:r>
      <w:r>
        <w:t>4</w:t>
      </w:r>
      <w:r>
        <w:tab/>
      </w:r>
      <w:r>
        <w:t>13.3</w:t>
      </w:r>
    </w:p>
    <w:p>
      <w:pPr>
        <w:pStyle w:val="5"/>
        <w:tabs>
          <w:tab w:val="left" w:pos="1063"/>
          <w:tab w:val="left" w:pos="2575"/>
          <w:tab w:val="left" w:pos="4082"/>
          <w:tab w:val="left" w:pos="5133"/>
        </w:tabs>
        <w:spacing w:line="247" w:lineRule="auto"/>
        <w:ind w:left="1071" w:right="187" w:hanging="735"/>
        <w:jc w:val="left"/>
      </w:pPr>
      <w:r>
        <w:br w:type="column"/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rPr>
          <w:b/>
          <w:u w:val="single"/>
        </w:rPr>
        <w:t>Jumlah</w:t>
      </w:r>
      <w:r>
        <w:rPr>
          <w:b/>
          <w:u w:val="single"/>
        </w:rPr>
        <w:tab/>
      </w:r>
      <w:r>
        <w:rPr>
          <w:u w:val="single"/>
        </w:rPr>
        <w:t>30</w:t>
      </w:r>
      <w:r>
        <w:rPr>
          <w:u w:val="single"/>
        </w:rPr>
        <w:tab/>
      </w:r>
      <w:r>
        <w:rPr>
          <w:u w:val="single"/>
        </w:rPr>
        <w:t>100</w:t>
      </w:r>
      <w:r>
        <w:rPr>
          <w:u w:val="single"/>
        </w:rPr>
        <w:tab/>
      </w:r>
      <w:r>
        <w:t xml:space="preserve"> Berdasarkan</w:t>
      </w:r>
      <w:r>
        <w:rPr>
          <w:spacing w:val="32"/>
        </w:rPr>
        <w:t xml:space="preserve"> </w:t>
      </w:r>
      <w:r>
        <w:t>tabel</w:t>
      </w:r>
      <w:r>
        <w:rPr>
          <w:spacing w:val="28"/>
        </w:rPr>
        <w:t xml:space="preserve"> </w:t>
      </w:r>
      <w:r>
        <w:t>3,</w:t>
      </w:r>
      <w:r>
        <w:rPr>
          <w:spacing w:val="30"/>
        </w:rPr>
        <w:t xml:space="preserve"> </w:t>
      </w:r>
      <w:r>
        <w:t>karakteristik</w:t>
      </w:r>
    </w:p>
    <w:p>
      <w:pPr>
        <w:spacing w:after="0" w:line="247" w:lineRule="auto"/>
        <w:jc w:val="left"/>
        <w:sectPr>
          <w:type w:val="continuous"/>
          <w:pgSz w:w="11910" w:h="16840"/>
          <w:pgMar w:top="1360" w:right="780" w:bottom="1340" w:left="1200" w:header="720" w:footer="720" w:gutter="0"/>
          <w:cols w:equalWidth="0" w:num="3">
            <w:col w:w="2075" w:space="354"/>
            <w:col w:w="1911" w:space="265"/>
            <w:col w:w="5325"/>
          </w:cols>
        </w:sectPr>
      </w:pPr>
    </w:p>
    <w:p>
      <w:pPr>
        <w:tabs>
          <w:tab w:val="left" w:pos="2704"/>
          <w:tab w:val="right" w:pos="4283"/>
        </w:tabs>
        <w:spacing w:before="0" w:line="273" w:lineRule="exact"/>
        <w:ind w:left="796" w:right="0" w:firstLine="0"/>
        <w:jc w:val="both"/>
        <w:rPr>
          <w:sz w:val="24"/>
        </w:rPr>
      </w:pPr>
      <w:r>
        <w:pict>
          <v:line id="_x0000_s1031" o:spid="_x0000_s1031" o:spt="20" style="position:absolute;left:0pt;margin-left:65.65pt;margin-top:13.9pt;height:0pt;width:233.6pt;mso-position-horizontal-relative:page;z-index:251662336;mso-width-relative:page;mso-height-relative:page;" stroked="t" coordsize="21600,21600">
            <v:path arrowok="t"/>
            <v:fill focussize="0,0"/>
            <v:stroke weight="0.48pt" color="#000000"/>
            <v:imagedata o:title=""/>
            <o:lock v:ext="edit"/>
          </v:line>
        </w:pict>
      </w:r>
      <w:r>
        <w:rPr>
          <w:b/>
          <w:sz w:val="24"/>
        </w:rPr>
        <w:t>Jumalh</w:t>
      </w:r>
      <w:r>
        <w:rPr>
          <w:b/>
          <w:sz w:val="24"/>
        </w:rPr>
        <w:tab/>
      </w:r>
      <w:r>
        <w:rPr>
          <w:sz w:val="24"/>
        </w:rPr>
        <w:t>30</w:t>
      </w:r>
      <w:r>
        <w:rPr>
          <w:rFonts w:ascii="Times New Roman"/>
          <w:sz w:val="24"/>
        </w:rPr>
        <w:tab/>
      </w:r>
      <w:r>
        <w:rPr>
          <w:sz w:val="24"/>
        </w:rPr>
        <w:t>100</w:t>
      </w:r>
    </w:p>
    <w:p>
      <w:pPr>
        <w:pStyle w:val="5"/>
        <w:spacing w:before="9"/>
        <w:ind w:right="38" w:firstLine="600"/>
      </w:pPr>
      <w:r>
        <w:t>Berdasarkan</w:t>
      </w:r>
      <w:r>
        <w:rPr>
          <w:spacing w:val="1"/>
        </w:rPr>
        <w:t xml:space="preserve"> </w:t>
      </w:r>
      <w:r>
        <w:t>tabel</w:t>
      </w:r>
      <w:r>
        <w:rPr>
          <w:spacing w:val="1"/>
        </w:rPr>
        <w:t xml:space="preserve"> </w:t>
      </w:r>
      <w:r>
        <w:t>2,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diketahui bahwa subjek dalam penelitian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terdiri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prodi</w:t>
      </w:r>
      <w:r>
        <w:rPr>
          <w:spacing w:val="53"/>
        </w:rPr>
        <w:t xml:space="preserve"> </w:t>
      </w:r>
      <w:r>
        <w:t>Psikologi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jumlah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mahasiswa</w:t>
      </w:r>
      <w:r>
        <w:rPr>
          <w:spacing w:val="1"/>
        </w:rPr>
        <w:t xml:space="preserve"> </w:t>
      </w:r>
      <w:r>
        <w:t>(30.0</w:t>
      </w:r>
      <w:r>
        <w:rPr>
          <w:spacing w:val="1"/>
        </w:rPr>
        <w:t xml:space="preserve"> </w:t>
      </w:r>
      <w:r>
        <w:t>persen), Hubungan Internasional dengan</w:t>
      </w:r>
      <w:r>
        <w:rPr>
          <w:spacing w:val="1"/>
        </w:rPr>
        <w:t xml:space="preserve"> </w:t>
      </w:r>
      <w:r>
        <w:t>jumlah</w:t>
      </w:r>
      <w:r>
        <w:rPr>
          <w:spacing w:val="1"/>
        </w:rPr>
        <w:t xml:space="preserve"> </w:t>
      </w:r>
      <w:r>
        <w:t>11</w:t>
      </w:r>
      <w:r>
        <w:rPr>
          <w:spacing w:val="1"/>
        </w:rPr>
        <w:t xml:space="preserve"> </w:t>
      </w:r>
      <w:r>
        <w:t>mahasiswa</w:t>
      </w:r>
      <w:r>
        <w:rPr>
          <w:spacing w:val="1"/>
        </w:rPr>
        <w:t xml:space="preserve"> </w:t>
      </w:r>
      <w:r>
        <w:t>(36.7</w:t>
      </w:r>
      <w:r>
        <w:rPr>
          <w:spacing w:val="1"/>
        </w:rPr>
        <w:t xml:space="preserve"> </w:t>
      </w:r>
      <w:r>
        <w:t>persen),</w:t>
      </w:r>
      <w:r>
        <w:rPr>
          <w:spacing w:val="1"/>
        </w:rPr>
        <w:t xml:space="preserve"> </w:t>
      </w:r>
      <w:r>
        <w:t>Administrasi</w:t>
      </w:r>
      <w:r>
        <w:rPr>
          <w:spacing w:val="4"/>
        </w:rPr>
        <w:t xml:space="preserve"> </w:t>
      </w:r>
      <w:r>
        <w:t>Negara</w:t>
      </w:r>
      <w:r>
        <w:rPr>
          <w:spacing w:val="6"/>
        </w:rPr>
        <w:t xml:space="preserve"> </w:t>
      </w:r>
      <w:r>
        <w:t>dengan</w:t>
      </w:r>
      <w:r>
        <w:rPr>
          <w:spacing w:val="6"/>
        </w:rPr>
        <w:t xml:space="preserve"> </w:t>
      </w:r>
      <w:r>
        <w:t>jumlah</w:t>
      </w:r>
      <w:r>
        <w:rPr>
          <w:spacing w:val="3"/>
        </w:rPr>
        <w:t xml:space="preserve"> </w:t>
      </w:r>
      <w:r>
        <w:t>4</w:t>
      </w:r>
    </w:p>
    <w:p>
      <w:pPr>
        <w:pStyle w:val="5"/>
        <w:spacing w:before="1"/>
        <w:ind w:right="39"/>
      </w:pPr>
      <w:r>
        <w:t>mahasiswa</w:t>
      </w:r>
      <w:r>
        <w:rPr>
          <w:spacing w:val="1"/>
        </w:rPr>
        <w:t xml:space="preserve"> </w:t>
      </w:r>
      <w:r>
        <w:t>(13.3</w:t>
      </w:r>
      <w:r>
        <w:rPr>
          <w:spacing w:val="1"/>
        </w:rPr>
        <w:t xml:space="preserve"> </w:t>
      </w:r>
      <w:r>
        <w:t>persen),</w:t>
      </w:r>
      <w:r>
        <w:rPr>
          <w:spacing w:val="1"/>
        </w:rPr>
        <w:t xml:space="preserve"> </w:t>
      </w:r>
      <w:r>
        <w:t>Administrasi</w:t>
      </w:r>
      <w:r>
        <w:rPr>
          <w:spacing w:val="1"/>
        </w:rPr>
        <w:t xml:space="preserve"> </w:t>
      </w:r>
      <w:r>
        <w:t>Bisnis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jumlah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mahasiswa</w:t>
      </w:r>
      <w:r>
        <w:rPr>
          <w:spacing w:val="1"/>
        </w:rPr>
        <w:t xml:space="preserve"> </w:t>
      </w:r>
      <w:r>
        <w:t>(6.7</w:t>
      </w:r>
      <w:r>
        <w:rPr>
          <w:spacing w:val="1"/>
        </w:rPr>
        <w:t xml:space="preserve"> </w:t>
      </w:r>
      <w:r>
        <w:t>persen)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Ilmu</w:t>
      </w:r>
      <w:r>
        <w:rPr>
          <w:spacing w:val="1"/>
        </w:rPr>
        <w:t xml:space="preserve"> </w:t>
      </w:r>
      <w:r>
        <w:t>komunikasi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jumlah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mahasiswa</w:t>
      </w:r>
      <w:r>
        <w:rPr>
          <w:spacing w:val="1"/>
        </w:rPr>
        <w:t xml:space="preserve"> </w:t>
      </w:r>
      <w:r>
        <w:t>(13.3</w:t>
      </w:r>
      <w:r>
        <w:rPr>
          <w:spacing w:val="1"/>
        </w:rPr>
        <w:t xml:space="preserve"> </w:t>
      </w:r>
      <w:r>
        <w:t>persen).</w:t>
      </w:r>
      <w:r>
        <w:rPr>
          <w:spacing w:val="1"/>
        </w:rPr>
        <w:t xml:space="preserve"> </w:t>
      </w:r>
      <w:r>
        <w:t>Sehingga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diambil</w:t>
      </w:r>
      <w:r>
        <w:rPr>
          <w:spacing w:val="1"/>
        </w:rPr>
        <w:t xml:space="preserve"> </w:t>
      </w:r>
      <w:r>
        <w:t>kesimpulan</w:t>
      </w:r>
      <w:r>
        <w:rPr>
          <w:spacing w:val="-50"/>
        </w:rPr>
        <w:t xml:space="preserve"> </w:t>
      </w:r>
      <w:r>
        <w:t>bahwa</w:t>
      </w:r>
      <w:r>
        <w:rPr>
          <w:spacing w:val="-3"/>
        </w:rPr>
        <w:t xml:space="preserve"> </w:t>
      </w:r>
      <w:r>
        <w:t>subjek</w:t>
      </w:r>
      <w:r>
        <w:rPr>
          <w:spacing w:val="-2"/>
        </w:rPr>
        <w:t xml:space="preserve"> </w:t>
      </w:r>
      <w:r>
        <w:t>penelitian</w:t>
      </w:r>
    </w:p>
    <w:p>
      <w:pPr>
        <w:pStyle w:val="5"/>
        <w:ind w:right="619"/>
      </w:pPr>
      <w:r>
        <w:br w:type="column"/>
      </w:r>
      <w:r>
        <w:t>subjek berdasarkan</w:t>
      </w:r>
      <w:r>
        <w:rPr>
          <w:spacing w:val="1"/>
        </w:rPr>
        <w:t xml:space="preserve"> </w:t>
      </w:r>
      <w:r>
        <w:t>umur,</w:t>
      </w:r>
      <w:r>
        <w:rPr>
          <w:spacing w:val="1"/>
        </w:rPr>
        <w:t xml:space="preserve"> </w:t>
      </w:r>
      <w:r>
        <w:t>bahwa dapat</w:t>
      </w:r>
      <w:r>
        <w:rPr>
          <w:spacing w:val="1"/>
        </w:rPr>
        <w:t xml:space="preserve"> </w:t>
      </w:r>
      <w:r>
        <w:t>diketahui pada penelitian ini yaitu terdiri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umur</w:t>
      </w:r>
      <w:r>
        <w:rPr>
          <w:spacing w:val="1"/>
        </w:rPr>
        <w:t xml:space="preserve"> </w:t>
      </w:r>
      <w:r>
        <w:t>17</w:t>
      </w:r>
      <w:r>
        <w:rPr>
          <w:spacing w:val="1"/>
        </w:rPr>
        <w:t xml:space="preserve"> </w:t>
      </w:r>
      <w:r>
        <w:t>tahun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jumlah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mahasiswa</w:t>
      </w:r>
      <w:r>
        <w:rPr>
          <w:spacing w:val="1"/>
        </w:rPr>
        <w:t xml:space="preserve"> </w:t>
      </w:r>
      <w:r>
        <w:t>(20</w:t>
      </w:r>
      <w:r>
        <w:rPr>
          <w:spacing w:val="1"/>
        </w:rPr>
        <w:t xml:space="preserve"> </w:t>
      </w:r>
      <w:r>
        <w:t>persen),</w:t>
      </w:r>
      <w:r>
        <w:rPr>
          <w:spacing w:val="1"/>
        </w:rPr>
        <w:t xml:space="preserve"> </w:t>
      </w:r>
      <w:r>
        <w:t>subjek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memiliki umur 18 tahun dengan jumlah 15</w:t>
      </w:r>
      <w:r>
        <w:rPr>
          <w:spacing w:val="1"/>
        </w:rPr>
        <w:t xml:space="preserve"> </w:t>
      </w:r>
      <w:r>
        <w:t>mahasiswa</w:t>
      </w:r>
      <w:r>
        <w:rPr>
          <w:spacing w:val="1"/>
        </w:rPr>
        <w:t xml:space="preserve"> </w:t>
      </w:r>
      <w:r>
        <w:t>(50</w:t>
      </w:r>
      <w:r>
        <w:rPr>
          <w:spacing w:val="1"/>
        </w:rPr>
        <w:t xml:space="preserve"> </w:t>
      </w:r>
      <w:r>
        <w:t>persen),</w:t>
      </w:r>
      <w:r>
        <w:rPr>
          <w:spacing w:val="1"/>
        </w:rPr>
        <w:t xml:space="preserve"> </w:t>
      </w:r>
      <w:r>
        <w:t>subjek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memiliki umur 19 tahun dengan jumlah 6</w:t>
      </w:r>
      <w:r>
        <w:rPr>
          <w:spacing w:val="1"/>
        </w:rPr>
        <w:t xml:space="preserve"> </w:t>
      </w:r>
      <w:r>
        <w:t>mahasiswa (20 persen) dan subjek yang</w:t>
      </w:r>
      <w:r>
        <w:rPr>
          <w:spacing w:val="1"/>
        </w:rPr>
        <w:t xml:space="preserve"> </w:t>
      </w:r>
      <w:r>
        <w:t>memiliki</w:t>
      </w:r>
      <w:r>
        <w:rPr>
          <w:spacing w:val="1"/>
        </w:rPr>
        <w:t xml:space="preserve"> </w:t>
      </w:r>
      <w:r>
        <w:t>umur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jumlah</w:t>
      </w:r>
      <w:r>
        <w:rPr>
          <w:spacing w:val="1"/>
        </w:rPr>
        <w:t xml:space="preserve"> </w:t>
      </w:r>
      <w:r>
        <w:t>mahasiswa (10 persen).</w:t>
      </w:r>
      <w:r>
        <w:rPr>
          <w:spacing w:val="1"/>
        </w:rPr>
        <w:t xml:space="preserve"> </w:t>
      </w:r>
      <w:r>
        <w:t>Sehingga dapat</w:t>
      </w:r>
      <w:r>
        <w:rPr>
          <w:spacing w:val="1"/>
        </w:rPr>
        <w:t xml:space="preserve"> </w:t>
      </w:r>
      <w:r>
        <w:t>diambil</w:t>
      </w:r>
      <w:r>
        <w:rPr>
          <w:spacing w:val="1"/>
        </w:rPr>
        <w:t xml:space="preserve"> </w:t>
      </w:r>
      <w:r>
        <w:t>kesimpulan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subjek</w:t>
      </w:r>
      <w:r>
        <w:rPr>
          <w:spacing w:val="-50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didominasi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mahasiswa</w:t>
      </w:r>
      <w:r>
        <w:rPr>
          <w:spacing w:val="1"/>
        </w:rPr>
        <w:t xml:space="preserve"> </w:t>
      </w:r>
      <w:r>
        <w:t>dengan umur 18 tahun dengan jumlah 15</w:t>
      </w:r>
      <w:r>
        <w:rPr>
          <w:spacing w:val="1"/>
        </w:rPr>
        <w:t xml:space="preserve"> </w:t>
      </w:r>
      <w:r>
        <w:t>mahasiswa</w:t>
      </w:r>
      <w:r>
        <w:rPr>
          <w:spacing w:val="-3"/>
        </w:rPr>
        <w:t xml:space="preserve"> </w:t>
      </w:r>
      <w:r>
        <w:t>(50 persen).</w:t>
      </w:r>
    </w:p>
    <w:p>
      <w:pPr>
        <w:spacing w:after="0"/>
        <w:sectPr>
          <w:type w:val="continuous"/>
          <w:pgSz w:w="11910" w:h="16840"/>
          <w:pgMar w:top="1360" w:right="780" w:bottom="1340" w:left="1200" w:header="720" w:footer="720" w:gutter="0"/>
          <w:cols w:equalWidth="0" w:num="2">
            <w:col w:w="4475" w:space="414"/>
            <w:col w:w="5041"/>
          </w:cols>
        </w:sectPr>
      </w:pPr>
    </w:p>
    <w:p>
      <w:pPr>
        <w:pStyle w:val="5"/>
        <w:ind w:left="0"/>
        <w:jc w:val="left"/>
      </w:pPr>
    </w:p>
    <w:p>
      <w:pPr>
        <w:pStyle w:val="5"/>
        <w:spacing w:before="10"/>
        <w:ind w:left="0"/>
        <w:jc w:val="left"/>
        <w:rPr>
          <w:sz w:val="18"/>
        </w:rPr>
      </w:pPr>
    </w:p>
    <w:p>
      <w:pPr>
        <w:pStyle w:val="2"/>
      </w:pPr>
      <w:r>
        <w:t>Uji</w:t>
      </w:r>
      <w:r>
        <w:rPr>
          <w:spacing w:val="-4"/>
        </w:rPr>
        <w:t xml:space="preserve"> </w:t>
      </w:r>
      <w:r>
        <w:t>Deskriptif</w:t>
      </w:r>
    </w:p>
    <w:p>
      <w:pPr>
        <w:pStyle w:val="5"/>
        <w:ind w:left="0"/>
        <w:jc w:val="left"/>
        <w:rPr>
          <w:b/>
          <w:sz w:val="22"/>
        </w:rPr>
      </w:pPr>
    </w:p>
    <w:p>
      <w:pPr>
        <w:spacing w:before="0"/>
        <w:ind w:left="180" w:right="0" w:firstLine="0"/>
        <w:jc w:val="center"/>
        <w:rPr>
          <w:b/>
          <w:sz w:val="22"/>
        </w:rPr>
      </w:pPr>
      <w:r>
        <w:rPr>
          <w:b/>
          <w:sz w:val="22"/>
        </w:rPr>
        <w:t>Tabel</w:t>
      </w:r>
      <w:r>
        <w:rPr>
          <w:b/>
          <w:spacing w:val="-2"/>
          <w:sz w:val="22"/>
        </w:rPr>
        <w:t xml:space="preserve"> </w:t>
      </w:r>
      <w:r>
        <w:rPr>
          <w:b/>
          <w:sz w:val="22"/>
        </w:rPr>
        <w:t>4.</w:t>
      </w:r>
      <w:r>
        <w:rPr>
          <w:b/>
          <w:spacing w:val="-3"/>
          <w:sz w:val="22"/>
        </w:rPr>
        <w:t xml:space="preserve"> </w:t>
      </w:r>
      <w:r>
        <w:rPr>
          <w:b/>
          <w:sz w:val="22"/>
        </w:rPr>
        <w:t>Norma</w:t>
      </w:r>
      <w:r>
        <w:rPr>
          <w:b/>
          <w:spacing w:val="-5"/>
          <w:sz w:val="22"/>
        </w:rPr>
        <w:t xml:space="preserve"> </w:t>
      </w:r>
      <w:r>
        <w:rPr>
          <w:b/>
          <w:sz w:val="22"/>
        </w:rPr>
        <w:t>Penilaian</w:t>
      </w:r>
      <w:r>
        <w:rPr>
          <w:b/>
          <w:spacing w:val="-4"/>
          <w:sz w:val="22"/>
        </w:rPr>
        <w:t xml:space="preserve"> </w:t>
      </w:r>
      <w:r>
        <w:rPr>
          <w:b/>
          <w:sz w:val="22"/>
        </w:rPr>
        <w:t>Pengetahuan</w:t>
      </w:r>
      <w:r>
        <w:rPr>
          <w:b/>
          <w:spacing w:val="-1"/>
          <w:sz w:val="22"/>
        </w:rPr>
        <w:t xml:space="preserve"> </w:t>
      </w:r>
      <w:r>
        <w:rPr>
          <w:b/>
          <w:sz w:val="22"/>
        </w:rPr>
        <w:t>Agama</w:t>
      </w:r>
    </w:p>
    <w:p>
      <w:pPr>
        <w:tabs>
          <w:tab w:val="left" w:pos="1986"/>
          <w:tab w:val="left" w:pos="4291"/>
        </w:tabs>
        <w:spacing w:before="0"/>
        <w:ind w:left="180" w:right="0" w:firstLine="0"/>
        <w:jc w:val="center"/>
        <w:rPr>
          <w:b/>
          <w:sz w:val="22"/>
        </w:rPr>
      </w:pPr>
      <w:r>
        <w:rPr>
          <w:rFonts w:ascii="Times New Roman"/>
          <w:w w:val="100"/>
          <w:sz w:val="22"/>
          <w:u w:val="single"/>
        </w:rPr>
        <w:t xml:space="preserve"> </w:t>
      </w:r>
      <w:r>
        <w:rPr>
          <w:rFonts w:ascii="Times New Roman"/>
          <w:sz w:val="22"/>
          <w:u w:val="single"/>
        </w:rPr>
        <w:tab/>
      </w:r>
      <w:r>
        <w:rPr>
          <w:b/>
          <w:sz w:val="22"/>
          <w:u w:val="single"/>
        </w:rPr>
        <w:t>Islam</w:t>
      </w:r>
      <w:r>
        <w:rPr>
          <w:b/>
          <w:sz w:val="22"/>
          <w:u w:val="single"/>
        </w:rPr>
        <w:tab/>
      </w:r>
    </w:p>
    <w:p>
      <w:pPr>
        <w:pStyle w:val="2"/>
        <w:tabs>
          <w:tab w:val="left" w:pos="1079"/>
          <w:tab w:val="left" w:pos="2740"/>
          <w:tab w:val="left" w:pos="4445"/>
        </w:tabs>
        <w:spacing w:before="19"/>
        <w:ind w:left="335"/>
        <w:rPr>
          <w:rFonts w:ascii="Times New Roman"/>
        </w:rPr>
      </w:pPr>
      <w:r>
        <w:rPr>
          <w:rFonts w:ascii="Times New Roman"/>
          <w:b w:val="0"/>
          <w:u w:val="single"/>
        </w:rPr>
        <w:t xml:space="preserve"> </w:t>
      </w:r>
      <w:r>
        <w:rPr>
          <w:rFonts w:ascii="Times New Roman"/>
          <w:b w:val="0"/>
          <w:u w:val="single"/>
        </w:rPr>
        <w:tab/>
      </w:r>
      <w:r>
        <w:rPr>
          <w:rFonts w:ascii="Times New Roman"/>
          <w:u w:val="single"/>
        </w:rPr>
        <w:t>Skor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>Kategorisasi</w:t>
      </w:r>
      <w:r>
        <w:rPr>
          <w:rFonts w:ascii="Times New Roman"/>
          <w:u w:val="single"/>
        </w:rPr>
        <w:tab/>
      </w:r>
    </w:p>
    <w:p>
      <w:pPr>
        <w:pStyle w:val="5"/>
        <w:tabs>
          <w:tab w:val="left" w:pos="2745"/>
          <w:tab w:val="left" w:pos="3062"/>
        </w:tabs>
        <w:spacing w:before="20"/>
        <w:ind w:left="1046" w:right="581" w:firstLine="64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≥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22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>Sangat</w:t>
      </w:r>
      <w:r>
        <w:rPr>
          <w:rFonts w:ascii="Times New Roman" w:hAnsi="Times New Roman"/>
          <w:spacing w:val="-14"/>
        </w:rPr>
        <w:t xml:space="preserve"> </w:t>
      </w:r>
      <w:r>
        <w:rPr>
          <w:rFonts w:ascii="Times New Roman" w:hAnsi="Times New Roman"/>
        </w:rPr>
        <w:t>tinggi</w:t>
      </w:r>
      <w:r>
        <w:rPr>
          <w:rFonts w:ascii="Times New Roman" w:hAnsi="Times New Roman"/>
          <w:spacing w:val="-57"/>
        </w:rPr>
        <w:t xml:space="preserve"> </w:t>
      </w:r>
      <w:r>
        <w:rPr>
          <w:rFonts w:ascii="Times New Roman" w:hAnsi="Times New Roman"/>
        </w:rPr>
        <w:t>17-22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>Tinggi</w:t>
      </w:r>
    </w:p>
    <w:p>
      <w:pPr>
        <w:pStyle w:val="5"/>
        <w:tabs>
          <w:tab w:val="left" w:pos="3028"/>
        </w:tabs>
        <w:ind w:left="1046"/>
        <w:jc w:val="left"/>
        <w:rPr>
          <w:rFonts w:ascii="Times New Roman"/>
        </w:rPr>
      </w:pPr>
      <w:r>
        <w:rPr>
          <w:rFonts w:ascii="Times New Roman"/>
        </w:rPr>
        <w:t>12-16</w:t>
      </w:r>
      <w:r>
        <w:rPr>
          <w:rFonts w:ascii="Times New Roman"/>
        </w:rPr>
        <w:tab/>
      </w:r>
      <w:r>
        <w:rPr>
          <w:rFonts w:ascii="Times New Roman"/>
        </w:rPr>
        <w:t>Sedang</w:t>
      </w:r>
    </w:p>
    <w:p>
      <w:pPr>
        <w:pStyle w:val="5"/>
        <w:tabs>
          <w:tab w:val="left" w:pos="3014"/>
        </w:tabs>
        <w:ind w:left="1106"/>
        <w:jc w:val="left"/>
        <w:rPr>
          <w:rFonts w:ascii="Times New Roman"/>
        </w:rPr>
      </w:pPr>
      <w:r>
        <w:rPr>
          <w:rFonts w:ascii="Times New Roman"/>
        </w:rPr>
        <w:t>7-11</w:t>
      </w:r>
      <w:r>
        <w:rPr>
          <w:rFonts w:ascii="Times New Roman"/>
        </w:rPr>
        <w:tab/>
      </w:r>
      <w:r>
        <w:rPr>
          <w:rFonts w:ascii="Times New Roman"/>
        </w:rPr>
        <w:t>Rendah</w:t>
      </w:r>
    </w:p>
    <w:p>
      <w:pPr>
        <w:pStyle w:val="5"/>
        <w:tabs>
          <w:tab w:val="left" w:pos="1156"/>
          <w:tab w:val="left" w:pos="1199"/>
          <w:tab w:val="left" w:pos="1372"/>
          <w:tab w:val="left" w:pos="1795"/>
          <w:tab w:val="left" w:pos="2001"/>
          <w:tab w:val="left" w:pos="2620"/>
          <w:tab w:val="left" w:pos="2671"/>
          <w:tab w:val="left" w:pos="2966"/>
          <w:tab w:val="left" w:pos="3040"/>
          <w:tab w:val="left" w:pos="3148"/>
          <w:tab w:val="left" w:pos="3196"/>
          <w:tab w:val="left" w:pos="3743"/>
          <w:tab w:val="left" w:pos="3890"/>
          <w:tab w:val="left" w:pos="4130"/>
          <w:tab w:val="left" w:pos="4445"/>
        </w:tabs>
        <w:spacing w:line="242" w:lineRule="auto"/>
        <w:ind w:right="152" w:firstLine="116"/>
        <w:jc w:val="right"/>
      </w:pP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>≤7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>Sangan</w:t>
      </w:r>
      <w:r>
        <w:rPr>
          <w:rFonts w:ascii="Times New Roman" w:hAnsi="Times New Roman"/>
          <w:spacing w:val="-4"/>
          <w:u w:val="single"/>
        </w:rPr>
        <w:t xml:space="preserve"> </w:t>
      </w:r>
      <w:r>
        <w:rPr>
          <w:rFonts w:ascii="Times New Roman" w:hAnsi="Times New Roman"/>
          <w:u w:val="single"/>
        </w:rPr>
        <w:t>rendah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t>Berdasarkan</w:t>
      </w:r>
      <w:r>
        <w:tab/>
      </w:r>
      <w:r>
        <w:t>tabel</w:t>
      </w:r>
      <w:r>
        <w:tab/>
      </w:r>
      <w:r>
        <w:t>16</w:t>
      </w:r>
      <w:r>
        <w:tab/>
      </w:r>
      <w:r>
        <w:tab/>
      </w:r>
      <w:r>
        <w:tab/>
      </w:r>
      <w:r>
        <w:t>norma</w:t>
      </w:r>
      <w:r>
        <w:rPr>
          <w:spacing w:val="1"/>
        </w:rPr>
        <w:t xml:space="preserve"> </w:t>
      </w:r>
      <w:r>
        <w:t>penilaian</w:t>
      </w:r>
      <w:r>
        <w:tab/>
      </w:r>
      <w:r>
        <w:tab/>
      </w:r>
      <w:r>
        <w:tab/>
      </w:r>
      <w:r>
        <w:t>pengetahuan</w:t>
      </w:r>
      <w:r>
        <w:tab/>
      </w:r>
      <w:r>
        <w:t>agama</w:t>
      </w:r>
      <w:r>
        <w:tab/>
      </w:r>
      <w:r>
        <w:tab/>
      </w:r>
      <w:r>
        <w:t>islam</w:t>
      </w:r>
      <w:r>
        <w:rPr>
          <w:spacing w:val="-50"/>
        </w:rPr>
        <w:t xml:space="preserve"> </w:t>
      </w:r>
      <w:r>
        <w:t>bahwa</w:t>
      </w:r>
      <w:r>
        <w:tab/>
      </w:r>
      <w:r>
        <w:t>dapat</w:t>
      </w:r>
      <w:r>
        <w:tab/>
      </w:r>
      <w:r>
        <w:tab/>
      </w:r>
      <w:r>
        <w:t>diketahui</w:t>
      </w:r>
      <w:r>
        <w:tab/>
      </w:r>
      <w:r>
        <w:tab/>
      </w:r>
      <w:r>
        <w:tab/>
      </w:r>
      <w:r>
        <w:tab/>
      </w:r>
      <w:r>
        <w:t>kategorisasi</w:t>
      </w:r>
      <w:r>
        <w:rPr>
          <w:spacing w:val="-50"/>
        </w:rPr>
        <w:t xml:space="preserve"> </w:t>
      </w:r>
      <w:r>
        <w:t>sangat</w:t>
      </w:r>
      <w:r>
        <w:tab/>
      </w:r>
      <w:r>
        <w:t>tinggi</w:t>
      </w:r>
      <w:r>
        <w:tab/>
      </w:r>
      <w:r>
        <w:tab/>
      </w:r>
      <w:r>
        <w:t>dengan</w:t>
      </w:r>
      <w:r>
        <w:tab/>
      </w:r>
      <w:r>
        <w:tab/>
      </w:r>
      <w:r>
        <w:t>skor</w:t>
      </w:r>
      <w:r>
        <w:tab/>
      </w:r>
      <w:r>
        <w:t>≥</w:t>
      </w:r>
      <w:r>
        <w:tab/>
      </w:r>
      <w:r>
        <w:tab/>
      </w:r>
      <w:r>
        <w:t>22,</w:t>
      </w:r>
      <w:r>
        <w:rPr>
          <w:spacing w:val="-50"/>
        </w:rPr>
        <w:t xml:space="preserve"> </w:t>
      </w:r>
      <w:r>
        <w:t>kategorisasi</w:t>
      </w:r>
      <w:r>
        <w:rPr>
          <w:spacing w:val="4"/>
        </w:rPr>
        <w:t xml:space="preserve"> </w:t>
      </w:r>
      <w:r>
        <w:t>tinggi</w:t>
      </w:r>
      <w:r>
        <w:rPr>
          <w:spacing w:val="4"/>
        </w:rPr>
        <w:t xml:space="preserve"> </w:t>
      </w:r>
      <w:r>
        <w:t>dengan</w:t>
      </w:r>
      <w:r>
        <w:rPr>
          <w:spacing w:val="8"/>
        </w:rPr>
        <w:t xml:space="preserve"> </w:t>
      </w:r>
      <w:r>
        <w:t>skor</w:t>
      </w:r>
      <w:r>
        <w:rPr>
          <w:spacing w:val="5"/>
        </w:rPr>
        <w:t xml:space="preserve"> </w:t>
      </w:r>
      <w:r>
        <w:t>17-22,</w:t>
      </w:r>
      <w:r>
        <w:rPr>
          <w:spacing w:val="-50"/>
        </w:rPr>
        <w:t xml:space="preserve"> </w:t>
      </w:r>
      <w:r>
        <w:t>kategorisasi</w:t>
      </w:r>
      <w:r>
        <w:rPr>
          <w:spacing w:val="20"/>
        </w:rPr>
        <w:t xml:space="preserve"> </w:t>
      </w:r>
      <w:r>
        <w:t>sedang</w:t>
      </w:r>
      <w:r>
        <w:rPr>
          <w:spacing w:val="22"/>
        </w:rPr>
        <w:t xml:space="preserve"> </w:t>
      </w:r>
      <w:r>
        <w:t>dengan</w:t>
      </w:r>
      <w:r>
        <w:rPr>
          <w:spacing w:val="24"/>
        </w:rPr>
        <w:t xml:space="preserve"> </w:t>
      </w:r>
      <w:r>
        <w:t>skor</w:t>
      </w:r>
      <w:r>
        <w:rPr>
          <w:spacing w:val="19"/>
        </w:rPr>
        <w:t xml:space="preserve"> </w:t>
      </w:r>
      <w:r>
        <w:t>12-16,</w:t>
      </w:r>
      <w:r>
        <w:rPr>
          <w:spacing w:val="-50"/>
        </w:rPr>
        <w:t xml:space="preserve"> </w:t>
      </w:r>
      <w:r>
        <w:t>kategorisasi</w:t>
      </w:r>
      <w:r>
        <w:rPr>
          <w:spacing w:val="11"/>
        </w:rPr>
        <w:t xml:space="preserve"> </w:t>
      </w:r>
      <w:r>
        <w:t>rendah</w:t>
      </w:r>
      <w:r>
        <w:rPr>
          <w:spacing w:val="14"/>
        </w:rPr>
        <w:t xml:space="preserve"> </w:t>
      </w:r>
      <w:r>
        <w:t>dengan</w:t>
      </w:r>
      <w:r>
        <w:rPr>
          <w:spacing w:val="14"/>
        </w:rPr>
        <w:t xml:space="preserve"> </w:t>
      </w:r>
      <w:r>
        <w:t>skor</w:t>
      </w:r>
      <w:r>
        <w:rPr>
          <w:spacing w:val="12"/>
        </w:rPr>
        <w:t xml:space="preserve"> </w:t>
      </w:r>
      <w:r>
        <w:t>7-11</w:t>
      </w:r>
      <w:r>
        <w:rPr>
          <w:spacing w:val="12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kategorisasi</w:t>
      </w:r>
      <w:r>
        <w:rPr>
          <w:spacing w:val="26"/>
        </w:rPr>
        <w:t xml:space="preserve"> </w:t>
      </w:r>
      <w:r>
        <w:t>sangan</w:t>
      </w:r>
      <w:r>
        <w:rPr>
          <w:spacing w:val="30"/>
        </w:rPr>
        <w:t xml:space="preserve"> </w:t>
      </w:r>
      <w:r>
        <w:t>rendah</w:t>
      </w:r>
      <w:r>
        <w:rPr>
          <w:spacing w:val="30"/>
        </w:rPr>
        <w:t xml:space="preserve"> </w:t>
      </w:r>
      <w:r>
        <w:t>dengan</w:t>
      </w:r>
      <w:r>
        <w:rPr>
          <w:spacing w:val="30"/>
        </w:rPr>
        <w:t xml:space="preserve"> </w:t>
      </w:r>
      <w:r>
        <w:t>skor</w:t>
      </w:r>
    </w:p>
    <w:p>
      <w:pPr>
        <w:pStyle w:val="5"/>
        <w:spacing w:line="287" w:lineRule="exact"/>
        <w:jc w:val="left"/>
      </w:pPr>
      <w:r>
        <w:t>≤</w:t>
      </w:r>
      <w:r>
        <w:rPr>
          <w:spacing w:val="-2"/>
        </w:rPr>
        <w:t xml:space="preserve"> </w:t>
      </w:r>
      <w:r>
        <w:t>7.</w:t>
      </w:r>
    </w:p>
    <w:p>
      <w:pPr>
        <w:pStyle w:val="5"/>
        <w:ind w:left="0"/>
        <w:jc w:val="left"/>
        <w:rPr>
          <w:sz w:val="22"/>
        </w:rPr>
      </w:pPr>
      <w:r>
        <w:br w:type="column"/>
      </w:r>
    </w:p>
    <w:p>
      <w:pPr>
        <w:pStyle w:val="5"/>
        <w:spacing w:before="10"/>
        <w:ind w:left="0"/>
        <w:jc w:val="left"/>
        <w:rPr>
          <w:sz w:val="20"/>
        </w:rPr>
      </w:pPr>
    </w:p>
    <w:p>
      <w:pPr>
        <w:spacing w:before="0"/>
        <w:ind w:left="1200" w:right="729" w:hanging="591"/>
        <w:jc w:val="left"/>
        <w:rPr>
          <w:b/>
          <w:sz w:val="22"/>
        </w:rPr>
      </w:pPr>
      <w:r>
        <w:rPr>
          <w:b/>
          <w:sz w:val="22"/>
        </w:rPr>
        <w:t>Tabel 5. Klasifikasi Kategorisasi Tingkat</w:t>
      </w:r>
      <w:r>
        <w:rPr>
          <w:b/>
          <w:spacing w:val="-45"/>
          <w:sz w:val="22"/>
        </w:rPr>
        <w:t xml:space="preserve"> </w:t>
      </w:r>
      <w:r>
        <w:rPr>
          <w:b/>
          <w:sz w:val="22"/>
        </w:rPr>
        <w:t>Pengetahuan</w:t>
      </w:r>
      <w:r>
        <w:rPr>
          <w:b/>
          <w:spacing w:val="-3"/>
          <w:sz w:val="22"/>
        </w:rPr>
        <w:t xml:space="preserve"> </w:t>
      </w:r>
      <w:r>
        <w:rPr>
          <w:b/>
          <w:sz w:val="22"/>
        </w:rPr>
        <w:t>Agama</w:t>
      </w:r>
      <w:r>
        <w:rPr>
          <w:b/>
          <w:spacing w:val="-3"/>
          <w:sz w:val="22"/>
        </w:rPr>
        <w:t xml:space="preserve"> </w:t>
      </w:r>
      <w:r>
        <w:rPr>
          <w:b/>
          <w:sz w:val="22"/>
        </w:rPr>
        <w:t>Islam</w:t>
      </w:r>
    </w:p>
    <w:p>
      <w:pPr>
        <w:pStyle w:val="5"/>
        <w:ind w:left="0"/>
        <w:jc w:val="left"/>
        <w:rPr>
          <w:b/>
          <w:sz w:val="7"/>
        </w:rPr>
      </w:pPr>
    </w:p>
    <w:p>
      <w:pPr>
        <w:pStyle w:val="5"/>
        <w:spacing w:line="20" w:lineRule="exact"/>
        <w:ind w:left="-130"/>
        <w:jc w:val="left"/>
        <w:rPr>
          <w:sz w:val="2"/>
        </w:rPr>
      </w:pPr>
      <w:r>
        <w:rPr>
          <w:sz w:val="2"/>
        </w:rPr>
        <w:pict>
          <v:group id="_x0000_s1032" o:spid="_x0000_s1032" o:spt="203" style="height:1pt;width:221.95pt;" coordsize="4439,20">
            <o:lock v:ext="edit"/>
            <v:line id="_x0000_s1033" o:spid="_x0000_s1033" o:spt="20" style="position:absolute;left:0;top:10;height:0;width:4439;" stroked="t" coordsize="21600,21600">
              <v:path arrowok="t"/>
              <v:fill focussize="0,0"/>
              <v:stroke weight="0.96pt" color="#000000"/>
              <v:imagedata o:title=""/>
              <o:lock v:ext="edit"/>
            </v:line>
            <w10:wrap type="none"/>
            <w10:anchorlock/>
          </v:group>
        </w:pict>
      </w:r>
    </w:p>
    <w:p>
      <w:pPr>
        <w:pStyle w:val="2"/>
        <w:tabs>
          <w:tab w:val="left" w:pos="3309"/>
        </w:tabs>
        <w:ind w:left="835"/>
        <w:rPr>
          <w:rFonts w:ascii="Times New Roman"/>
        </w:rPr>
      </w:pPr>
      <w:r>
        <w:rPr>
          <w:rFonts w:ascii="Times New Roman"/>
        </w:rPr>
        <w:t>Kategorisasi</w:t>
      </w:r>
      <w:r>
        <w:rPr>
          <w:rFonts w:ascii="Times New Roman"/>
        </w:rPr>
        <w:tab/>
      </w:r>
      <w:r>
        <w:rPr>
          <w:rFonts w:ascii="Times New Roman"/>
        </w:rPr>
        <w:t>Jumlah</w:t>
      </w:r>
    </w:p>
    <w:p>
      <w:pPr>
        <w:pStyle w:val="5"/>
        <w:tabs>
          <w:tab w:val="left" w:pos="3575"/>
        </w:tabs>
        <w:spacing w:before="84"/>
        <w:ind w:left="955"/>
        <w:jc w:val="left"/>
        <w:rPr>
          <w:rFonts w:ascii="Times New Roman"/>
        </w:rPr>
      </w:pPr>
      <w:r>
        <w:pict>
          <v:line id="_x0000_s1034" o:spid="_x0000_s1034" o:spt="20" style="position:absolute;left:0pt;margin-left:298.45pt;margin-top:3.7pt;height:0pt;width:221.9pt;mso-position-horizontal-relative:page;z-index:251662336;mso-width-relative:page;mso-height-relative:page;" stroked="t" coordsize="21600,21600">
            <v:path arrowok="t"/>
            <v:fill focussize="0,0"/>
            <v:stroke weight="0.96pt" color="#000000"/>
            <v:imagedata o:title=""/>
            <o:lock v:ext="edit"/>
          </v:line>
        </w:pict>
      </w:r>
      <w:r>
        <w:rPr>
          <w:rFonts w:ascii="Times New Roman"/>
        </w:rPr>
        <w:t>Meningkat</w:t>
      </w:r>
      <w:r>
        <w:rPr>
          <w:rFonts w:ascii="Times New Roman"/>
        </w:rPr>
        <w:tab/>
      </w:r>
      <w:r>
        <w:rPr>
          <w:rFonts w:ascii="Times New Roman"/>
        </w:rPr>
        <w:t>24</w:t>
      </w:r>
    </w:p>
    <w:p>
      <w:pPr>
        <w:pStyle w:val="5"/>
        <w:tabs>
          <w:tab w:val="left" w:pos="3635"/>
        </w:tabs>
        <w:spacing w:before="65"/>
        <w:ind w:left="1202"/>
        <w:jc w:val="left"/>
        <w:rPr>
          <w:rFonts w:ascii="Times New Roman"/>
        </w:rPr>
      </w:pPr>
      <w:r>
        <w:rPr>
          <w:rFonts w:ascii="Times New Roman"/>
        </w:rPr>
        <w:t>Tetap</w:t>
      </w:r>
      <w:r>
        <w:rPr>
          <w:rFonts w:ascii="Times New Roman"/>
        </w:rPr>
        <w:tab/>
      </w:r>
      <w:r>
        <w:rPr>
          <w:rFonts w:ascii="Times New Roman"/>
        </w:rPr>
        <w:t>4</w:t>
      </w:r>
    </w:p>
    <w:p>
      <w:pPr>
        <w:pStyle w:val="5"/>
        <w:tabs>
          <w:tab w:val="left" w:pos="3635"/>
        </w:tabs>
        <w:spacing w:before="22"/>
        <w:ind w:left="1036"/>
        <w:jc w:val="left"/>
        <w:rPr>
          <w:rFonts w:ascii="Times New Roman"/>
        </w:rPr>
      </w:pPr>
      <w:r>
        <w:rPr>
          <w:rFonts w:ascii="Times New Roman"/>
        </w:rPr>
        <w:t>Menurun</w:t>
      </w:r>
      <w:r>
        <w:rPr>
          <w:rFonts w:ascii="Times New Roman"/>
        </w:rPr>
        <w:tab/>
      </w:r>
      <w:r>
        <w:rPr>
          <w:rFonts w:ascii="Times New Roman"/>
        </w:rPr>
        <w:t>2</w:t>
      </w:r>
    </w:p>
    <w:p>
      <w:pPr>
        <w:pStyle w:val="5"/>
        <w:spacing w:before="84"/>
        <w:ind w:right="350" w:firstLine="600"/>
      </w:pPr>
      <w:r>
        <w:pict>
          <v:line id="_x0000_s1035" o:spid="_x0000_s1035" o:spt="20" style="position:absolute;left:0pt;margin-left:298.45pt;margin-top:3.65pt;height:0pt;width:221.9pt;mso-position-horizontal-relative:page;z-index:251663360;mso-width-relative:page;mso-height-relative:page;" stroked="t" coordsize="21600,21600">
            <v:path arrowok="t"/>
            <v:fill focussize="0,0"/>
            <v:stroke weight="0.96pt" color="#000000"/>
            <v:imagedata o:title=""/>
            <o:lock v:ext="edit"/>
          </v:line>
        </w:pict>
      </w:r>
      <w:r>
        <w:t>Berdasarkan</w:t>
      </w:r>
      <w:r>
        <w:rPr>
          <w:spacing w:val="1"/>
        </w:rPr>
        <w:t xml:space="preserve"> </w:t>
      </w:r>
      <w:r>
        <w:t>table</w:t>
      </w:r>
      <w:r>
        <w:rPr>
          <w:spacing w:val="1"/>
        </w:rPr>
        <w:t xml:space="preserve"> </w:t>
      </w:r>
      <w:r>
        <w:t>17</w:t>
      </w:r>
      <w:r>
        <w:rPr>
          <w:spacing w:val="1"/>
        </w:rPr>
        <w:t xml:space="preserve"> </w:t>
      </w:r>
      <w:r>
        <w:t>klasifikasi</w:t>
      </w:r>
      <w:r>
        <w:rPr>
          <w:spacing w:val="1"/>
        </w:rPr>
        <w:t xml:space="preserve"> </w:t>
      </w:r>
      <w:r>
        <w:t>kategorisasi</w:t>
      </w:r>
      <w:r>
        <w:rPr>
          <w:spacing w:val="1"/>
        </w:rPr>
        <w:t xml:space="preserve"> </w:t>
      </w:r>
      <w:r>
        <w:t>tingkat</w:t>
      </w:r>
      <w:r>
        <w:rPr>
          <w:spacing w:val="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>agama</w:t>
      </w:r>
      <w:r>
        <w:rPr>
          <w:spacing w:val="-50"/>
        </w:rPr>
        <w:t xml:space="preserve"> </w:t>
      </w:r>
      <w:r>
        <w:t>islam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diketahui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kategorisasi</w:t>
      </w:r>
      <w:r>
        <w:rPr>
          <w:spacing w:val="1"/>
        </w:rPr>
        <w:t xml:space="preserve"> </w:t>
      </w:r>
      <w:r>
        <w:t>meningkat</w:t>
      </w:r>
      <w:r>
        <w:rPr>
          <w:spacing w:val="1"/>
        </w:rPr>
        <w:t xml:space="preserve"> </w:t>
      </w:r>
      <w:r>
        <w:t>berjumlah</w:t>
      </w:r>
      <w:r>
        <w:rPr>
          <w:spacing w:val="1"/>
        </w:rPr>
        <w:t xml:space="preserve"> </w:t>
      </w:r>
      <w:r>
        <w:t>24</w:t>
      </w:r>
      <w:r>
        <w:rPr>
          <w:spacing w:val="1"/>
        </w:rPr>
        <w:t xml:space="preserve"> </w:t>
      </w:r>
      <w:r>
        <w:t>mahasiswa,</w:t>
      </w:r>
      <w:r>
        <w:rPr>
          <w:spacing w:val="-50"/>
        </w:rPr>
        <w:t xml:space="preserve"> </w:t>
      </w:r>
      <w:r>
        <w:t>kategorisasi</w:t>
      </w:r>
      <w:r>
        <w:rPr>
          <w:spacing w:val="1"/>
        </w:rPr>
        <w:t xml:space="preserve"> </w:t>
      </w:r>
      <w:r>
        <w:t>tetap</w:t>
      </w:r>
      <w:r>
        <w:rPr>
          <w:spacing w:val="1"/>
        </w:rPr>
        <w:t xml:space="preserve"> </w:t>
      </w:r>
      <w:r>
        <w:t>berjumlah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mahasiswa</w:t>
      </w:r>
      <w:r>
        <w:rPr>
          <w:spacing w:val="-50"/>
        </w:rPr>
        <w:t xml:space="preserve"> </w:t>
      </w:r>
      <w:r>
        <w:t>dan</w:t>
      </w:r>
      <w:r>
        <w:rPr>
          <w:spacing w:val="45"/>
        </w:rPr>
        <w:t xml:space="preserve"> </w:t>
      </w:r>
      <w:r>
        <w:t>kategorisasi</w:t>
      </w:r>
      <w:r>
        <w:rPr>
          <w:spacing w:val="46"/>
        </w:rPr>
        <w:t xml:space="preserve"> </w:t>
      </w:r>
      <w:r>
        <w:t>menurun</w:t>
      </w:r>
      <w:r>
        <w:rPr>
          <w:spacing w:val="45"/>
        </w:rPr>
        <w:t xml:space="preserve"> </w:t>
      </w:r>
      <w:r>
        <w:t>berjumlah</w:t>
      </w:r>
      <w:r>
        <w:rPr>
          <w:spacing w:val="43"/>
        </w:rPr>
        <w:t xml:space="preserve"> </w:t>
      </w:r>
      <w:r>
        <w:t>2</w:t>
      </w:r>
    </w:p>
    <w:p>
      <w:pPr>
        <w:pStyle w:val="5"/>
        <w:spacing w:before="1"/>
        <w:jc w:val="left"/>
      </w:pPr>
      <w:r>
        <w:t>mahasiswa.</w:t>
      </w:r>
    </w:p>
    <w:p>
      <w:pPr>
        <w:spacing w:after="0"/>
        <w:jc w:val="left"/>
        <w:sectPr>
          <w:type w:val="continuous"/>
          <w:pgSz w:w="11910" w:h="16840"/>
          <w:pgMar w:top="1360" w:right="780" w:bottom="1340" w:left="1200" w:header="720" w:footer="720" w:gutter="0"/>
          <w:cols w:equalWidth="0" w:num="2">
            <w:col w:w="4601" w:space="288"/>
            <w:col w:w="5041"/>
          </w:cols>
        </w:sectPr>
      </w:pPr>
    </w:p>
    <w:p>
      <w:pPr>
        <w:pStyle w:val="2"/>
        <w:spacing w:before="41"/>
      </w:pPr>
      <w:r>
        <w:t>Hasil</w:t>
      </w:r>
      <w:r>
        <w:rPr>
          <w:spacing w:val="-1"/>
        </w:rPr>
        <w:t xml:space="preserve"> </w:t>
      </w:r>
      <w:r>
        <w:t>Uji</w:t>
      </w:r>
      <w:r>
        <w:rPr>
          <w:spacing w:val="-3"/>
        </w:rPr>
        <w:t xml:space="preserve"> </w:t>
      </w:r>
      <w:r>
        <w:t>Asumsi</w:t>
      </w:r>
    </w:p>
    <w:p>
      <w:pPr>
        <w:pStyle w:val="5"/>
        <w:spacing w:before="9"/>
        <w:ind w:left="0"/>
        <w:jc w:val="left"/>
        <w:rPr>
          <w:b/>
          <w:sz w:val="23"/>
        </w:rPr>
      </w:pPr>
    </w:p>
    <w:p>
      <w:pPr>
        <w:tabs>
          <w:tab w:val="left" w:pos="1097"/>
          <w:tab w:val="left" w:pos="4489"/>
        </w:tabs>
        <w:spacing w:before="0"/>
        <w:ind w:left="330" w:right="0" w:firstLine="0"/>
        <w:jc w:val="center"/>
        <w:rPr>
          <w:b/>
          <w:sz w:val="22"/>
        </w:rPr>
      </w:pPr>
      <w:r>
        <w:rPr>
          <w:rFonts w:ascii="Times New Roman"/>
          <w:w w:val="100"/>
          <w:sz w:val="22"/>
          <w:u w:val="single"/>
        </w:rPr>
        <w:t xml:space="preserve"> </w:t>
      </w:r>
      <w:r>
        <w:rPr>
          <w:rFonts w:ascii="Times New Roman"/>
          <w:sz w:val="22"/>
          <w:u w:val="single"/>
        </w:rPr>
        <w:tab/>
      </w:r>
      <w:r>
        <w:rPr>
          <w:b/>
          <w:sz w:val="22"/>
          <w:u w:val="single"/>
        </w:rPr>
        <w:t>Tabel</w:t>
      </w:r>
      <w:r>
        <w:rPr>
          <w:b/>
          <w:spacing w:val="-4"/>
          <w:sz w:val="22"/>
          <w:u w:val="single"/>
        </w:rPr>
        <w:t xml:space="preserve"> </w:t>
      </w:r>
      <w:r>
        <w:rPr>
          <w:b/>
          <w:sz w:val="22"/>
          <w:u w:val="single"/>
        </w:rPr>
        <w:t>6.</w:t>
      </w:r>
      <w:r>
        <w:rPr>
          <w:b/>
          <w:spacing w:val="-2"/>
          <w:sz w:val="22"/>
          <w:u w:val="single"/>
        </w:rPr>
        <w:t xml:space="preserve"> </w:t>
      </w:r>
      <w:r>
        <w:rPr>
          <w:b/>
          <w:sz w:val="22"/>
          <w:u w:val="single"/>
        </w:rPr>
        <w:t>Hasil</w:t>
      </w:r>
      <w:r>
        <w:rPr>
          <w:b/>
          <w:spacing w:val="-3"/>
          <w:sz w:val="22"/>
          <w:u w:val="single"/>
        </w:rPr>
        <w:t xml:space="preserve"> </w:t>
      </w:r>
      <w:r>
        <w:rPr>
          <w:b/>
          <w:sz w:val="22"/>
          <w:u w:val="single"/>
        </w:rPr>
        <w:t>Uji</w:t>
      </w:r>
      <w:r>
        <w:rPr>
          <w:b/>
          <w:spacing w:val="-3"/>
          <w:sz w:val="22"/>
          <w:u w:val="single"/>
        </w:rPr>
        <w:t xml:space="preserve"> </w:t>
      </w:r>
      <w:r>
        <w:rPr>
          <w:b/>
          <w:sz w:val="22"/>
          <w:u w:val="single"/>
        </w:rPr>
        <w:t>Normalitas</w:t>
      </w:r>
      <w:r>
        <w:rPr>
          <w:b/>
          <w:sz w:val="22"/>
          <w:u w:val="single"/>
        </w:rPr>
        <w:tab/>
      </w:r>
    </w:p>
    <w:p>
      <w:pPr>
        <w:pStyle w:val="2"/>
        <w:spacing w:before="22"/>
        <w:ind w:left="1437"/>
        <w:jc w:val="center"/>
      </w:pPr>
      <w:r>
        <w:t>Shapiro-Wilk</w:t>
      </w:r>
    </w:p>
    <w:p>
      <w:pPr>
        <w:pStyle w:val="5"/>
        <w:ind w:left="0"/>
        <w:jc w:val="left"/>
        <w:rPr>
          <w:b/>
          <w:sz w:val="8"/>
        </w:rPr>
      </w:pPr>
    </w:p>
    <w:p>
      <w:pPr>
        <w:pStyle w:val="5"/>
        <w:spacing w:line="20" w:lineRule="exact"/>
        <w:ind w:left="1468" w:right="-15"/>
        <w:jc w:val="left"/>
        <w:rPr>
          <w:sz w:val="2"/>
        </w:rPr>
      </w:pPr>
      <w:r>
        <w:rPr>
          <w:sz w:val="2"/>
        </w:rPr>
        <w:pict>
          <v:group id="_x0000_s1036" o:spid="_x0000_s1036" o:spt="203" style="height:1pt;width:152.6pt;" coordsize="3052,20">
            <o:lock v:ext="edit"/>
            <v:line id="_x0000_s1037" o:spid="_x0000_s1037" o:spt="20" style="position:absolute;left:0;top:10;height:0;width:3052;" stroked="t" coordsize="21600,21600">
              <v:path arrowok="t"/>
              <v:fill focussize="0,0"/>
              <v:stroke weight="0.96pt" color="#000000"/>
              <v:imagedata o:title=""/>
              <o:lock v:ext="edit"/>
            </v:line>
            <w10:wrap type="none"/>
            <w10:anchorlock/>
          </v:group>
        </w:pict>
      </w:r>
    </w:p>
    <w:p>
      <w:pPr>
        <w:pStyle w:val="5"/>
        <w:tabs>
          <w:tab w:val="left" w:pos="2726"/>
          <w:tab w:val="left" w:pos="3652"/>
        </w:tabs>
        <w:ind w:left="1348"/>
        <w:jc w:val="center"/>
      </w:pPr>
      <w:r>
        <w:t>Statistic</w:t>
      </w:r>
      <w:r>
        <w:tab/>
      </w:r>
      <w:r>
        <w:t>DF</w:t>
      </w:r>
      <w:r>
        <w:tab/>
      </w:r>
      <w:r>
        <w:t>Sig.</w:t>
      </w:r>
    </w:p>
    <w:p>
      <w:pPr>
        <w:pStyle w:val="5"/>
        <w:tabs>
          <w:tab w:val="left" w:pos="1560"/>
          <w:tab w:val="left" w:pos="2762"/>
          <w:tab w:val="left" w:pos="3648"/>
        </w:tabs>
        <w:spacing w:before="100" w:line="233" w:lineRule="exact"/>
        <w:ind w:left="259"/>
        <w:jc w:val="center"/>
      </w:pPr>
      <w:r>
        <w:t>Pre</w:t>
      </w:r>
      <w:r>
        <w:rPr>
          <w:spacing w:val="-2"/>
        </w:rPr>
        <w:t xml:space="preserve"> </w:t>
      </w:r>
      <w:r>
        <w:t>Test</w:t>
      </w:r>
      <w:r>
        <w:tab/>
      </w:r>
      <w:r>
        <w:t>.979</w:t>
      </w:r>
      <w:r>
        <w:tab/>
      </w:r>
      <w:r>
        <w:t>30</w:t>
      </w:r>
      <w:r>
        <w:tab/>
      </w:r>
      <w:r>
        <w:t>.787</w:t>
      </w:r>
    </w:p>
    <w:p>
      <w:pPr>
        <w:pStyle w:val="5"/>
        <w:spacing w:before="41"/>
        <w:ind w:left="346" w:right="622"/>
      </w:pPr>
      <w:r>
        <w:br w:type="column"/>
      </w:r>
      <w:r>
        <w:t>(p</w:t>
      </w:r>
      <w:r>
        <w:rPr>
          <w:spacing w:val="1"/>
        </w:rPr>
        <w:t xml:space="preserve"> </w:t>
      </w:r>
      <w:r>
        <w:t>&gt;</w:t>
      </w:r>
      <w:r>
        <w:rPr>
          <w:spacing w:val="1"/>
        </w:rPr>
        <w:t xml:space="preserve"> </w:t>
      </w:r>
      <w:r>
        <w:t>0,05),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uji</w:t>
      </w:r>
      <w:r>
        <w:rPr>
          <w:spacing w:val="1"/>
        </w:rPr>
        <w:t xml:space="preserve"> </w:t>
      </w:r>
      <w:r>
        <w:t>berdasarkan</w:t>
      </w:r>
      <w:r>
        <w:rPr>
          <w:spacing w:val="1"/>
        </w:rPr>
        <w:t xml:space="preserve"> </w:t>
      </w:r>
      <w:r>
        <w:t>kaidah</w:t>
      </w:r>
      <w:r>
        <w:rPr>
          <w:spacing w:val="-50"/>
        </w:rPr>
        <w:t xml:space="preserve"> </w:t>
      </w:r>
      <w:r>
        <w:t>menunjukan sebaran butir-butir variabel</w:t>
      </w:r>
      <w:r>
        <w:rPr>
          <w:spacing w:val="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>agama</w:t>
      </w:r>
      <w:r>
        <w:rPr>
          <w:spacing w:val="1"/>
        </w:rPr>
        <w:t xml:space="preserve"> </w:t>
      </w:r>
      <w:r>
        <w:t>islam</w:t>
      </w:r>
      <w:r>
        <w:rPr>
          <w:spacing w:val="1"/>
        </w:rPr>
        <w:t xml:space="preserve"> </w:t>
      </w:r>
      <w:r>
        <w:rPr>
          <w:i/>
        </w:rPr>
        <w:t>post</w:t>
      </w:r>
      <w:r>
        <w:rPr>
          <w:i/>
          <w:spacing w:val="1"/>
        </w:rPr>
        <w:t xml:space="preserve"> </w:t>
      </w:r>
      <w:r>
        <w:rPr>
          <w:i/>
        </w:rPr>
        <w:t>test</w:t>
      </w:r>
      <w:r>
        <w:rPr>
          <w:i/>
          <w:spacing w:val="1"/>
        </w:rPr>
        <w:t xml:space="preserve"> </w:t>
      </w:r>
      <w:r>
        <w:t>adalah</w:t>
      </w:r>
      <w:r>
        <w:rPr>
          <w:spacing w:val="-1"/>
        </w:rPr>
        <w:t xml:space="preserve"> </w:t>
      </w:r>
      <w:r>
        <w:t>normal.</w:t>
      </w:r>
    </w:p>
    <w:p>
      <w:pPr>
        <w:spacing w:before="0" w:line="268" w:lineRule="exact"/>
        <w:ind w:left="1136" w:right="0" w:firstLine="0"/>
        <w:jc w:val="both"/>
        <w:rPr>
          <w:b/>
          <w:sz w:val="22"/>
        </w:rPr>
      </w:pPr>
      <w:r>
        <w:rPr>
          <w:b/>
          <w:sz w:val="22"/>
        </w:rPr>
        <w:t>Tabel</w:t>
      </w:r>
      <w:r>
        <w:rPr>
          <w:b/>
          <w:spacing w:val="-1"/>
          <w:sz w:val="22"/>
        </w:rPr>
        <w:t xml:space="preserve"> </w:t>
      </w:r>
      <w:r>
        <w:rPr>
          <w:b/>
          <w:sz w:val="22"/>
        </w:rPr>
        <w:t>7.</w:t>
      </w:r>
      <w:r>
        <w:rPr>
          <w:b/>
          <w:spacing w:val="43"/>
          <w:sz w:val="22"/>
        </w:rPr>
        <w:t xml:space="preserve"> </w:t>
      </w:r>
      <w:r>
        <w:rPr>
          <w:b/>
          <w:sz w:val="22"/>
        </w:rPr>
        <w:t>Hasil</w:t>
      </w:r>
      <w:r>
        <w:rPr>
          <w:b/>
          <w:spacing w:val="-2"/>
          <w:sz w:val="22"/>
        </w:rPr>
        <w:t xml:space="preserve"> </w:t>
      </w:r>
      <w:r>
        <w:rPr>
          <w:b/>
          <w:sz w:val="22"/>
        </w:rPr>
        <w:t>Uji</w:t>
      </w:r>
      <w:r>
        <w:rPr>
          <w:b/>
          <w:spacing w:val="-3"/>
          <w:sz w:val="22"/>
        </w:rPr>
        <w:t xml:space="preserve"> </w:t>
      </w:r>
      <w:r>
        <w:rPr>
          <w:b/>
          <w:sz w:val="22"/>
        </w:rPr>
        <w:t>Homogenitas</w:t>
      </w:r>
    </w:p>
    <w:p>
      <w:pPr>
        <w:pStyle w:val="5"/>
        <w:spacing w:before="3"/>
        <w:ind w:left="0"/>
        <w:jc w:val="left"/>
        <w:rPr>
          <w:b/>
          <w:sz w:val="3"/>
        </w:rPr>
      </w:pPr>
    </w:p>
    <w:p>
      <w:pPr>
        <w:pStyle w:val="5"/>
        <w:spacing w:line="20" w:lineRule="exact"/>
        <w:ind w:left="213"/>
        <w:jc w:val="left"/>
        <w:rPr>
          <w:sz w:val="2"/>
        </w:rPr>
      </w:pPr>
      <w:r>
        <w:rPr>
          <w:sz w:val="2"/>
        </w:rPr>
        <w:pict>
          <v:group id="_x0000_s1038" o:spid="_x0000_s1038" o:spt="203" style="height:0.5pt;width:211pt;" coordsize="4220,10">
            <o:lock v:ext="edit"/>
            <v:line id="_x0000_s1039" o:spid="_x0000_s1039" o:spt="20" style="position:absolute;left:0;top:5;height:0;width:4220;" stroked="t" coordsize="21600,21600">
              <v:path arrowok="t"/>
              <v:fill focussize="0,0"/>
              <v:stroke weight="0.48pt" color="#000000"/>
              <v:imagedata o:title=""/>
              <o:lock v:ext="edit"/>
            </v:line>
            <w10:wrap type="none"/>
            <w10:anchorlock/>
          </v:group>
        </w:pict>
      </w:r>
    </w:p>
    <w:p>
      <w:pPr>
        <w:pStyle w:val="2"/>
        <w:tabs>
          <w:tab w:val="left" w:pos="596"/>
          <w:tab w:val="left" w:pos="4438"/>
        </w:tabs>
        <w:spacing w:before="43"/>
        <w:rPr>
          <w:rFonts w:ascii="Times New Roman"/>
        </w:rPr>
      </w:pPr>
      <w:r>
        <w:rPr>
          <w:rFonts w:ascii="Times New Roman"/>
          <w:b w:val="0"/>
          <w:u w:val="single"/>
        </w:rPr>
        <w:t xml:space="preserve"> </w:t>
      </w:r>
      <w:r>
        <w:rPr>
          <w:rFonts w:ascii="Times New Roman"/>
          <w:b w:val="0"/>
          <w:u w:val="single"/>
        </w:rPr>
        <w:tab/>
      </w:r>
      <w:r>
        <w:rPr>
          <w:rFonts w:ascii="Times New Roman"/>
          <w:u w:val="single"/>
        </w:rPr>
        <w:t>Test</w:t>
      </w:r>
      <w:r>
        <w:rPr>
          <w:rFonts w:ascii="Times New Roman"/>
          <w:spacing w:val="-3"/>
          <w:u w:val="single"/>
        </w:rPr>
        <w:t xml:space="preserve"> </w:t>
      </w:r>
      <w:r>
        <w:rPr>
          <w:rFonts w:ascii="Times New Roman"/>
          <w:u w:val="single"/>
        </w:rPr>
        <w:t>of</w:t>
      </w:r>
      <w:r>
        <w:rPr>
          <w:rFonts w:ascii="Times New Roman"/>
          <w:spacing w:val="-3"/>
          <w:u w:val="single"/>
        </w:rPr>
        <w:t xml:space="preserve"> </w:t>
      </w:r>
      <w:r>
        <w:rPr>
          <w:rFonts w:ascii="Times New Roman"/>
          <w:u w:val="single"/>
        </w:rPr>
        <w:t>Homogeneity of</w:t>
      </w:r>
      <w:r>
        <w:rPr>
          <w:rFonts w:ascii="Times New Roman"/>
          <w:spacing w:val="-2"/>
          <w:u w:val="single"/>
        </w:rPr>
        <w:t xml:space="preserve"> </w:t>
      </w:r>
      <w:r>
        <w:rPr>
          <w:rFonts w:ascii="Times New Roman"/>
          <w:u w:val="single"/>
        </w:rPr>
        <w:t>Variances</w:t>
      </w:r>
      <w:r>
        <w:rPr>
          <w:rFonts w:ascii="Times New Roman"/>
          <w:u w:val="single"/>
        </w:rPr>
        <w:tab/>
      </w:r>
    </w:p>
    <w:p>
      <w:pPr>
        <w:spacing w:after="0"/>
        <w:rPr>
          <w:rFonts w:ascii="Times New Roman"/>
        </w:rPr>
        <w:sectPr>
          <w:headerReference r:id="rId9" w:type="default"/>
          <w:footerReference r:id="rId10" w:type="default"/>
          <w:pgSz w:w="11910" w:h="16840"/>
          <w:pgMar w:top="1360" w:right="780" w:bottom="280" w:left="1200" w:header="896" w:footer="0" w:gutter="0"/>
          <w:cols w:equalWidth="0" w:num="2">
            <w:col w:w="4570" w:space="190"/>
            <w:col w:w="5170"/>
          </w:cols>
        </w:sectPr>
      </w:pPr>
    </w:p>
    <w:p>
      <w:pPr>
        <w:pStyle w:val="5"/>
        <w:spacing w:before="113" w:line="223" w:lineRule="exact"/>
        <w:ind w:left="696"/>
        <w:jc w:val="left"/>
      </w:pPr>
      <w:r>
        <w:t>Post</w:t>
      </w:r>
    </w:p>
    <w:p>
      <w:pPr>
        <w:pStyle w:val="5"/>
        <w:tabs>
          <w:tab w:val="left" w:pos="1824"/>
          <w:tab w:val="left" w:pos="2758"/>
        </w:tabs>
        <w:spacing w:before="113" w:line="223" w:lineRule="exact"/>
        <w:ind w:left="627"/>
        <w:jc w:val="left"/>
      </w:pPr>
      <w:r>
        <w:br w:type="column"/>
      </w:r>
      <w:r>
        <w:t>.935</w:t>
      </w:r>
      <w:r>
        <w:tab/>
      </w:r>
      <w:r>
        <w:t>30</w:t>
      </w:r>
      <w:r>
        <w:tab/>
      </w:r>
      <w:r>
        <w:t>.66</w:t>
      </w:r>
    </w:p>
    <w:p>
      <w:pPr>
        <w:pStyle w:val="5"/>
        <w:spacing w:line="266" w:lineRule="exact"/>
        <w:ind w:left="696"/>
        <w:jc w:val="left"/>
        <w:rPr>
          <w:rFonts w:ascii="Times New Roman"/>
        </w:rPr>
      </w:pPr>
      <w:r>
        <w:br w:type="column"/>
      </w:r>
      <w:r>
        <w:rPr>
          <w:rFonts w:ascii="Times New Roman"/>
        </w:rPr>
        <w:t>Hasil</w:t>
      </w:r>
      <w:r>
        <w:rPr>
          <w:rFonts w:ascii="Times New Roman"/>
          <w:spacing w:val="-6"/>
        </w:rPr>
        <w:t xml:space="preserve"> </w:t>
      </w:r>
      <w:r>
        <w:rPr>
          <w:rFonts w:ascii="Times New Roman"/>
        </w:rPr>
        <w:t>Pengetahuan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Agama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Islam</w:t>
      </w:r>
    </w:p>
    <w:p>
      <w:pPr>
        <w:spacing w:after="0" w:line="266" w:lineRule="exact"/>
        <w:jc w:val="left"/>
        <w:rPr>
          <w:rFonts w:ascii="Times New Roman"/>
        </w:rPr>
        <w:sectPr>
          <w:type w:val="continuous"/>
          <w:pgSz w:w="11910" w:h="16840"/>
          <w:pgMar w:top="1360" w:right="780" w:bottom="1340" w:left="1200" w:header="720" w:footer="720" w:gutter="0"/>
          <w:cols w:equalWidth="0" w:num="3">
            <w:col w:w="1150" w:space="40"/>
            <w:col w:w="3124" w:space="510"/>
            <w:col w:w="5106"/>
          </w:cols>
        </w:sectPr>
      </w:pPr>
    </w:p>
    <w:p>
      <w:pPr>
        <w:pStyle w:val="5"/>
        <w:tabs>
          <w:tab w:val="left" w:pos="4529"/>
        </w:tabs>
        <w:spacing w:before="69" w:line="254" w:lineRule="auto"/>
        <w:ind w:left="938" w:right="38" w:hanging="568"/>
      </w:pPr>
      <w:r>
        <w:rPr>
          <w:rFonts w:ascii="Times New Roman"/>
          <w:u w:val="single"/>
        </w:rPr>
        <w:t xml:space="preserve">     </w:t>
      </w:r>
      <w:r>
        <w:rPr>
          <w:rFonts w:ascii="Times New Roman"/>
          <w:spacing w:val="-23"/>
          <w:u w:val="single"/>
        </w:rPr>
        <w:t xml:space="preserve"> </w:t>
      </w:r>
      <w:r>
        <w:rPr>
          <w:u w:val="single"/>
        </w:rPr>
        <w:t>Test</w:t>
      </w:r>
      <w:r>
        <w:rPr>
          <w:u w:val="single"/>
        </w:rPr>
        <w:tab/>
      </w:r>
      <w:r>
        <w:t xml:space="preserve"> Berdasarkan</w:t>
      </w:r>
      <w:r>
        <w:rPr>
          <w:spacing w:val="33"/>
        </w:rPr>
        <w:t xml:space="preserve"> </w:t>
      </w:r>
      <w:r>
        <w:t>tabel</w:t>
      </w:r>
      <w:r>
        <w:rPr>
          <w:spacing w:val="30"/>
        </w:rPr>
        <w:t xml:space="preserve"> </w:t>
      </w:r>
      <w:r>
        <w:t>6</w:t>
      </w:r>
      <w:r>
        <w:rPr>
          <w:spacing w:val="30"/>
        </w:rPr>
        <w:t xml:space="preserve"> </w:t>
      </w:r>
      <w:r>
        <w:t>diatas,</w:t>
      </w:r>
      <w:r>
        <w:rPr>
          <w:spacing w:val="31"/>
        </w:rPr>
        <w:t xml:space="preserve"> </w:t>
      </w:r>
      <w:r>
        <w:t>maka</w:t>
      </w:r>
    </w:p>
    <w:p>
      <w:pPr>
        <w:pStyle w:val="5"/>
        <w:spacing w:line="277" w:lineRule="exact"/>
      </w:pPr>
      <w:r>
        <w:t xml:space="preserve">dapat   </w:t>
      </w:r>
      <w:r>
        <w:rPr>
          <w:spacing w:val="39"/>
        </w:rPr>
        <w:t xml:space="preserve"> </w:t>
      </w:r>
      <w:r>
        <w:t xml:space="preserve">disimpulkan   </w:t>
      </w:r>
      <w:r>
        <w:rPr>
          <w:spacing w:val="42"/>
        </w:rPr>
        <w:t xml:space="preserve"> </w:t>
      </w:r>
      <w:r>
        <w:t xml:space="preserve">hasil   </w:t>
      </w:r>
      <w:r>
        <w:rPr>
          <w:spacing w:val="42"/>
        </w:rPr>
        <w:t xml:space="preserve"> </w:t>
      </w:r>
      <w:r>
        <w:t xml:space="preserve">uji   </w:t>
      </w:r>
      <w:r>
        <w:rPr>
          <w:spacing w:val="40"/>
        </w:rPr>
        <w:t xml:space="preserve"> </w:t>
      </w:r>
      <w:r>
        <w:t>asumsi</w:t>
      </w:r>
    </w:p>
    <w:p>
      <w:pPr>
        <w:pStyle w:val="5"/>
        <w:spacing w:before="2"/>
        <w:ind w:right="152"/>
      </w:pPr>
      <w:r>
        <w:t>normalitas</w:t>
      </w:r>
      <w:r>
        <w:rPr>
          <w:spacing w:val="1"/>
        </w:rPr>
        <w:t xml:space="preserve"> </w:t>
      </w:r>
      <w:r>
        <w:t>sebaran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variabel</w:t>
      </w:r>
      <w:r>
        <w:rPr>
          <w:spacing w:val="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>agama</w:t>
      </w:r>
      <w:r>
        <w:rPr>
          <w:spacing w:val="1"/>
        </w:rPr>
        <w:t xml:space="preserve"> </w:t>
      </w:r>
      <w:r>
        <w:t>islam</w:t>
      </w:r>
      <w:r>
        <w:rPr>
          <w:spacing w:val="1"/>
        </w:rPr>
        <w:t xml:space="preserve"> </w:t>
      </w:r>
      <w:r>
        <w:t>perhitungan</w:t>
      </w:r>
      <w:r>
        <w:rPr>
          <w:spacing w:val="1"/>
        </w:rPr>
        <w:t xml:space="preserve"> </w:t>
      </w:r>
      <w:r>
        <w:rPr>
          <w:i/>
        </w:rPr>
        <w:t>pre</w:t>
      </w:r>
      <w:r>
        <w:rPr>
          <w:i/>
          <w:spacing w:val="1"/>
        </w:rPr>
        <w:t xml:space="preserve"> </w:t>
      </w:r>
      <w:r>
        <w:rPr>
          <w:i/>
        </w:rPr>
        <w:t>test</w:t>
      </w:r>
      <w:r>
        <w:rPr>
          <w:i/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tes</w:t>
      </w:r>
      <w:r>
        <w:rPr>
          <w:spacing w:val="1"/>
        </w:rPr>
        <w:t xml:space="preserve"> </w:t>
      </w:r>
      <w:r>
        <w:t>soal</w:t>
      </w:r>
      <w:r>
        <w:rPr>
          <w:spacing w:val="1"/>
        </w:rPr>
        <w:t xml:space="preserve"> </w:t>
      </w:r>
      <w:r>
        <w:t>Maba</w:t>
      </w:r>
      <w:r>
        <w:rPr>
          <w:spacing w:val="1"/>
        </w:rPr>
        <w:t xml:space="preserve"> </w:t>
      </w:r>
      <w:r>
        <w:t>muslim</w:t>
      </w:r>
      <w:r>
        <w:rPr>
          <w:spacing w:val="-50"/>
        </w:rPr>
        <w:t xml:space="preserve"> </w:t>
      </w:r>
      <w:r>
        <w:t>dengan metode praktikum agama islam</w:t>
      </w:r>
      <w:r>
        <w:rPr>
          <w:spacing w:val="1"/>
        </w:rPr>
        <w:t xml:space="preserve"> </w:t>
      </w:r>
      <w:r>
        <w:t>menghasilkan nilai p = 0,787 (p &gt; 0,05),</w:t>
      </w:r>
      <w:r>
        <w:rPr>
          <w:spacing w:val="1"/>
        </w:rPr>
        <w:t xml:space="preserve"> </w:t>
      </w:r>
      <w:r>
        <w:t>hasil uji berdasarkan kaidah menunjukan</w:t>
      </w:r>
      <w:r>
        <w:rPr>
          <w:spacing w:val="1"/>
        </w:rPr>
        <w:t xml:space="preserve"> </w:t>
      </w:r>
      <w:r>
        <w:t>sebaran butir-butir variabel pengetahuan</w:t>
      </w:r>
      <w:r>
        <w:rPr>
          <w:spacing w:val="1"/>
        </w:rPr>
        <w:t xml:space="preserve"> </w:t>
      </w:r>
      <w:r>
        <w:t>agama</w:t>
      </w:r>
      <w:r>
        <w:rPr>
          <w:spacing w:val="1"/>
        </w:rPr>
        <w:t xml:space="preserve"> </w:t>
      </w:r>
      <w:r>
        <w:t>islam</w:t>
      </w:r>
      <w:r>
        <w:rPr>
          <w:spacing w:val="1"/>
        </w:rPr>
        <w:t xml:space="preserve"> </w:t>
      </w:r>
      <w:r>
        <w:rPr>
          <w:i/>
        </w:rPr>
        <w:t>pre</w:t>
      </w:r>
      <w:r>
        <w:rPr>
          <w:i/>
          <w:spacing w:val="1"/>
        </w:rPr>
        <w:t xml:space="preserve"> </w:t>
      </w:r>
      <w:r>
        <w:rPr>
          <w:i/>
        </w:rPr>
        <w:t>test</w:t>
      </w:r>
      <w:r>
        <w:rPr>
          <w:i/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normal.</w:t>
      </w:r>
      <w:r>
        <w:rPr>
          <w:spacing w:val="1"/>
        </w:rPr>
        <w:t xml:space="preserve"> </w:t>
      </w:r>
      <w:r>
        <w:t>Kemudian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uji</w:t>
      </w:r>
      <w:r>
        <w:rPr>
          <w:spacing w:val="53"/>
        </w:rPr>
        <w:t xml:space="preserve"> </w:t>
      </w:r>
      <w:r>
        <w:t>asumsi</w:t>
      </w:r>
      <w:r>
        <w:rPr>
          <w:spacing w:val="-50"/>
        </w:rPr>
        <w:t xml:space="preserve"> </w:t>
      </w:r>
      <w:r>
        <w:t>normalitas terhadap pengetahuan agama</w:t>
      </w:r>
      <w:r>
        <w:rPr>
          <w:spacing w:val="-50"/>
        </w:rPr>
        <w:t xml:space="preserve"> </w:t>
      </w:r>
      <w:r>
        <w:t>islam</w:t>
      </w:r>
      <w:r>
        <w:rPr>
          <w:spacing w:val="1"/>
        </w:rPr>
        <w:t xml:space="preserve"> </w:t>
      </w:r>
      <w:r>
        <w:rPr>
          <w:i/>
        </w:rPr>
        <w:t>post</w:t>
      </w:r>
      <w:r>
        <w:rPr>
          <w:i/>
          <w:spacing w:val="1"/>
        </w:rPr>
        <w:t xml:space="preserve"> </w:t>
      </w:r>
      <w:r>
        <w:rPr>
          <w:i/>
        </w:rPr>
        <w:t>test</w:t>
      </w:r>
      <w:r>
        <w:rPr>
          <w:i/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tes</w:t>
      </w:r>
      <w:r>
        <w:rPr>
          <w:spacing w:val="1"/>
        </w:rPr>
        <w:t xml:space="preserve"> </w:t>
      </w:r>
      <w:r>
        <w:t>soal</w:t>
      </w:r>
      <w:r>
        <w:rPr>
          <w:spacing w:val="53"/>
        </w:rPr>
        <w:t xml:space="preserve"> </w:t>
      </w:r>
      <w:r>
        <w:t>Maba</w:t>
      </w:r>
      <w:r>
        <w:rPr>
          <w:spacing w:val="1"/>
        </w:rPr>
        <w:t xml:space="preserve"> </w:t>
      </w:r>
      <w:r>
        <w:t>muslim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metode</w:t>
      </w:r>
      <w:r>
        <w:rPr>
          <w:spacing w:val="53"/>
        </w:rPr>
        <w:t xml:space="preserve"> </w:t>
      </w:r>
      <w:r>
        <w:t>praktikum</w:t>
      </w:r>
      <w:r>
        <w:rPr>
          <w:spacing w:val="1"/>
        </w:rPr>
        <w:t xml:space="preserve"> </w:t>
      </w:r>
      <w:r>
        <w:t>agama</w:t>
      </w:r>
      <w:r>
        <w:rPr>
          <w:spacing w:val="24"/>
        </w:rPr>
        <w:t xml:space="preserve"> </w:t>
      </w:r>
      <w:r>
        <w:t>islam</w:t>
      </w:r>
      <w:r>
        <w:rPr>
          <w:spacing w:val="23"/>
        </w:rPr>
        <w:t xml:space="preserve"> </w:t>
      </w:r>
      <w:r>
        <w:t>menghasilkan</w:t>
      </w:r>
      <w:r>
        <w:rPr>
          <w:spacing w:val="27"/>
        </w:rPr>
        <w:t xml:space="preserve"> </w:t>
      </w:r>
      <w:r>
        <w:t>nilai</w:t>
      </w:r>
      <w:r>
        <w:rPr>
          <w:spacing w:val="23"/>
        </w:rPr>
        <w:t xml:space="preserve"> </w:t>
      </w:r>
      <w:r>
        <w:t>p</w:t>
      </w:r>
      <w:r>
        <w:rPr>
          <w:spacing w:val="26"/>
        </w:rPr>
        <w:t xml:space="preserve"> </w:t>
      </w:r>
      <w:r>
        <w:t>=</w:t>
      </w:r>
      <w:r>
        <w:rPr>
          <w:spacing w:val="24"/>
        </w:rPr>
        <w:t xml:space="preserve"> </w:t>
      </w:r>
      <w:r>
        <w:t>0.66</w:t>
      </w:r>
    </w:p>
    <w:p>
      <w:pPr>
        <w:pStyle w:val="5"/>
        <w:spacing w:line="266" w:lineRule="exact"/>
        <w:ind w:left="339"/>
        <w:jc w:val="left"/>
        <w:rPr>
          <w:rFonts w:ascii="Times New Roman"/>
        </w:rPr>
      </w:pPr>
      <w:r>
        <w:br w:type="column"/>
      </w:r>
      <w:r>
        <w:rPr>
          <w:rFonts w:ascii="Times New Roman"/>
        </w:rPr>
        <w:t>Levene</w:t>
      </w:r>
    </w:p>
    <w:p>
      <w:pPr>
        <w:pStyle w:val="5"/>
        <w:tabs>
          <w:tab w:val="left" w:pos="1340"/>
          <w:tab w:val="left" w:pos="2002"/>
          <w:tab w:val="left" w:pos="3274"/>
        </w:tabs>
        <w:spacing w:before="43"/>
        <w:ind w:left="305"/>
        <w:jc w:val="left"/>
        <w:rPr>
          <w:rFonts w:ascii="Times New Roman"/>
        </w:rPr>
      </w:pPr>
      <w:r>
        <w:rPr>
          <w:rFonts w:ascii="Times New Roman"/>
        </w:rPr>
        <w:t>Statistic</w:t>
      </w:r>
      <w:r>
        <w:rPr>
          <w:rFonts w:ascii="Times New Roman"/>
        </w:rPr>
        <w:tab/>
      </w:r>
      <w:r>
        <w:rPr>
          <w:rFonts w:ascii="Times New Roman"/>
        </w:rPr>
        <w:t>df1</w:t>
      </w:r>
      <w:r>
        <w:rPr>
          <w:rFonts w:ascii="Times New Roman"/>
        </w:rPr>
        <w:tab/>
      </w:r>
      <w:r>
        <w:rPr>
          <w:rFonts w:ascii="Times New Roman"/>
        </w:rPr>
        <w:t>df2</w:t>
      </w:r>
      <w:r>
        <w:rPr>
          <w:rFonts w:ascii="Times New Roman"/>
        </w:rPr>
        <w:tab/>
      </w:r>
      <w:r>
        <w:rPr>
          <w:rFonts w:ascii="Times New Roman"/>
        </w:rPr>
        <w:t>Sig.</w:t>
      </w:r>
    </w:p>
    <w:p>
      <w:pPr>
        <w:pStyle w:val="5"/>
        <w:tabs>
          <w:tab w:val="left" w:pos="1438"/>
          <w:tab w:val="left" w:pos="2043"/>
          <w:tab w:val="left" w:pos="3255"/>
          <w:tab w:val="left" w:pos="4438"/>
        </w:tabs>
        <w:spacing w:before="53"/>
        <w:jc w:val="left"/>
        <w:rPr>
          <w:rFonts w:ascii="Times New Roman"/>
        </w:rPr>
      </w:pPr>
      <w:r>
        <w:rPr>
          <w:rFonts w:ascii="Times New Roman"/>
          <w:u w:val="single"/>
        </w:rPr>
        <w:t xml:space="preserve">  </w:t>
      </w:r>
      <w:r>
        <w:rPr>
          <w:rFonts w:ascii="Times New Roman"/>
          <w:spacing w:val="25"/>
          <w:u w:val="single"/>
        </w:rPr>
        <w:t xml:space="preserve"> </w:t>
      </w:r>
      <w:r>
        <w:rPr>
          <w:rFonts w:ascii="Times New Roman"/>
          <w:u w:val="single"/>
        </w:rPr>
        <w:t>1.193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>1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>58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>.279</w:t>
      </w:r>
      <w:r>
        <w:rPr>
          <w:rFonts w:ascii="Times New Roman"/>
          <w:u w:val="single"/>
        </w:rPr>
        <w:tab/>
      </w:r>
    </w:p>
    <w:p>
      <w:pPr>
        <w:pStyle w:val="5"/>
        <w:spacing w:before="1"/>
        <w:ind w:left="0"/>
        <w:jc w:val="left"/>
        <w:rPr>
          <w:rFonts w:ascii="Times New Roman"/>
          <w:sz w:val="27"/>
        </w:rPr>
      </w:pPr>
    </w:p>
    <w:p>
      <w:pPr>
        <w:pStyle w:val="5"/>
        <w:spacing w:before="1"/>
        <w:ind w:left="346" w:right="351" w:firstLine="600"/>
      </w:pPr>
      <w:r>
        <w:t>Berdasarkan hasil tabel 7 diatas, maka</w:t>
      </w:r>
      <w:r>
        <w:rPr>
          <w:spacing w:val="-50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disimpulkan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uji</w:t>
      </w:r>
      <w:r>
        <w:rPr>
          <w:spacing w:val="1"/>
        </w:rPr>
        <w:t xml:space="preserve"> </w:t>
      </w:r>
      <w:r>
        <w:t>homogenitas</w:t>
      </w:r>
      <w:r>
        <w:rPr>
          <w:spacing w:val="-50"/>
        </w:rPr>
        <w:t xml:space="preserve"> </w:t>
      </w:r>
      <w:r>
        <w:t>sebaran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variabel</w:t>
      </w:r>
      <w:r>
        <w:rPr>
          <w:spacing w:val="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>agama islam p = .279 (nilai p &gt; 0,05) yang</w:t>
      </w:r>
      <w:r>
        <w:rPr>
          <w:spacing w:val="1"/>
        </w:rPr>
        <w:t xml:space="preserve"> </w:t>
      </w:r>
      <w:r>
        <w:t>berarti</w:t>
      </w:r>
      <w:r>
        <w:rPr>
          <w:spacing w:val="1"/>
        </w:rPr>
        <w:t xml:space="preserve"> </w:t>
      </w:r>
      <w:r>
        <w:t>variabel</w:t>
      </w:r>
      <w:r>
        <w:rPr>
          <w:spacing w:val="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>agama</w:t>
      </w:r>
      <w:r>
        <w:rPr>
          <w:spacing w:val="1"/>
        </w:rPr>
        <w:t xml:space="preserve"> </w:t>
      </w:r>
      <w:r>
        <w:t>islam</w:t>
      </w:r>
      <w:r>
        <w:rPr>
          <w:spacing w:val="-50"/>
        </w:rPr>
        <w:t xml:space="preserve"> </w:t>
      </w:r>
      <w:r>
        <w:t>bersifat</w:t>
      </w:r>
      <w:r>
        <w:rPr>
          <w:spacing w:val="1"/>
        </w:rPr>
        <w:t xml:space="preserve"> </w:t>
      </w:r>
      <w:r>
        <w:t>homogen,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nilai</w:t>
      </w:r>
      <w:r>
        <w:rPr>
          <w:spacing w:val="1"/>
        </w:rPr>
        <w:t xml:space="preserve"> </w:t>
      </w:r>
      <w:r>
        <w:t>levene</w:t>
      </w:r>
      <w:r>
        <w:rPr>
          <w:spacing w:val="1"/>
        </w:rPr>
        <w:t xml:space="preserve"> </w:t>
      </w:r>
      <w:r>
        <w:t>sebesar</w:t>
      </w:r>
      <w:r>
        <w:rPr>
          <w:spacing w:val="-2"/>
        </w:rPr>
        <w:t xml:space="preserve"> </w:t>
      </w:r>
      <w:r>
        <w:t>1.193.</w:t>
      </w:r>
    </w:p>
    <w:p>
      <w:pPr>
        <w:pStyle w:val="5"/>
        <w:ind w:left="0"/>
        <w:jc w:val="left"/>
      </w:pPr>
    </w:p>
    <w:p>
      <w:pPr>
        <w:tabs>
          <w:tab w:val="left" w:pos="596"/>
          <w:tab w:val="left" w:pos="4680"/>
        </w:tabs>
        <w:spacing w:before="1"/>
        <w:ind w:left="0" w:right="4" w:firstLine="0"/>
        <w:jc w:val="center"/>
        <w:rPr>
          <w:b/>
          <w:sz w:val="22"/>
        </w:rPr>
      </w:pPr>
      <w:r>
        <w:rPr>
          <w:rFonts w:ascii="Times New Roman"/>
          <w:w w:val="100"/>
          <w:sz w:val="22"/>
          <w:u w:val="single"/>
        </w:rPr>
        <w:t xml:space="preserve"> </w:t>
      </w:r>
      <w:r>
        <w:rPr>
          <w:rFonts w:ascii="Times New Roman"/>
          <w:sz w:val="22"/>
          <w:u w:val="single"/>
        </w:rPr>
        <w:tab/>
      </w:r>
      <w:r>
        <w:rPr>
          <w:b/>
          <w:sz w:val="22"/>
          <w:u w:val="single"/>
        </w:rPr>
        <w:t>Tabel</w:t>
      </w:r>
      <w:r>
        <w:rPr>
          <w:b/>
          <w:spacing w:val="-3"/>
          <w:sz w:val="22"/>
          <w:u w:val="single"/>
        </w:rPr>
        <w:t xml:space="preserve"> </w:t>
      </w:r>
      <w:r>
        <w:rPr>
          <w:b/>
          <w:sz w:val="22"/>
          <w:u w:val="single"/>
        </w:rPr>
        <w:t>8.</w:t>
      </w:r>
      <w:r>
        <w:rPr>
          <w:b/>
          <w:spacing w:val="-2"/>
          <w:sz w:val="22"/>
          <w:u w:val="single"/>
        </w:rPr>
        <w:t xml:space="preserve"> </w:t>
      </w:r>
      <w:r>
        <w:rPr>
          <w:b/>
          <w:sz w:val="22"/>
          <w:u w:val="single"/>
        </w:rPr>
        <w:t>Hasil</w:t>
      </w:r>
      <w:r>
        <w:rPr>
          <w:b/>
          <w:spacing w:val="-3"/>
          <w:sz w:val="22"/>
          <w:u w:val="single"/>
        </w:rPr>
        <w:t xml:space="preserve"> </w:t>
      </w:r>
      <w:r>
        <w:rPr>
          <w:b/>
          <w:sz w:val="22"/>
          <w:u w:val="single"/>
        </w:rPr>
        <w:t>Uji</w:t>
      </w:r>
      <w:r>
        <w:rPr>
          <w:b/>
          <w:spacing w:val="-2"/>
          <w:sz w:val="22"/>
          <w:u w:val="single"/>
        </w:rPr>
        <w:t xml:space="preserve"> </w:t>
      </w:r>
      <w:r>
        <w:rPr>
          <w:b/>
          <w:sz w:val="22"/>
          <w:u w:val="single"/>
        </w:rPr>
        <w:t>Paired</w:t>
      </w:r>
      <w:r>
        <w:rPr>
          <w:b/>
          <w:spacing w:val="-3"/>
          <w:sz w:val="22"/>
          <w:u w:val="single"/>
        </w:rPr>
        <w:t xml:space="preserve"> </w:t>
      </w:r>
      <w:r>
        <w:rPr>
          <w:b/>
          <w:sz w:val="22"/>
          <w:u w:val="single"/>
        </w:rPr>
        <w:t>Sample</w:t>
      </w:r>
      <w:r>
        <w:rPr>
          <w:b/>
          <w:spacing w:val="-4"/>
          <w:sz w:val="22"/>
          <w:u w:val="single"/>
        </w:rPr>
        <w:t xml:space="preserve"> </w:t>
      </w:r>
      <w:r>
        <w:rPr>
          <w:b/>
          <w:sz w:val="22"/>
          <w:u w:val="single"/>
        </w:rPr>
        <w:t>t-test</w:t>
      </w:r>
      <w:r>
        <w:rPr>
          <w:b/>
          <w:sz w:val="22"/>
          <w:u w:val="single"/>
        </w:rPr>
        <w:tab/>
      </w:r>
    </w:p>
    <w:p>
      <w:pPr>
        <w:pStyle w:val="2"/>
        <w:tabs>
          <w:tab w:val="left" w:pos="1201"/>
          <w:tab w:val="left" w:pos="4464"/>
        </w:tabs>
        <w:spacing w:before="10"/>
        <w:ind w:left="0" w:right="4"/>
        <w:jc w:val="center"/>
      </w:pPr>
      <w:r>
        <w:rPr>
          <w:rFonts w:ascii="Times New Roman"/>
          <w:b w:val="0"/>
          <w:u w:val="single"/>
        </w:rPr>
        <w:t xml:space="preserve"> </w:t>
      </w:r>
      <w:r>
        <w:rPr>
          <w:rFonts w:ascii="Times New Roman"/>
          <w:b w:val="0"/>
          <w:u w:val="single"/>
        </w:rPr>
        <w:tab/>
      </w:r>
      <w:r>
        <w:rPr>
          <w:u w:val="single"/>
        </w:rPr>
        <w:t>Paired</w:t>
      </w:r>
      <w:r>
        <w:rPr>
          <w:spacing w:val="-3"/>
          <w:u w:val="single"/>
        </w:rPr>
        <w:t xml:space="preserve"> </w:t>
      </w:r>
      <w:r>
        <w:rPr>
          <w:u w:val="single"/>
        </w:rPr>
        <w:t>Samples</w:t>
      </w:r>
      <w:r>
        <w:rPr>
          <w:spacing w:val="-2"/>
          <w:u w:val="single"/>
        </w:rPr>
        <w:t xml:space="preserve"> </w:t>
      </w:r>
      <w:r>
        <w:rPr>
          <w:u w:val="single"/>
        </w:rPr>
        <w:t>Test</w:t>
      </w:r>
      <w:r>
        <w:rPr>
          <w:u w:val="single"/>
        </w:rPr>
        <w:tab/>
      </w:r>
    </w:p>
    <w:p>
      <w:pPr>
        <w:pStyle w:val="5"/>
        <w:tabs>
          <w:tab w:val="left" w:pos="1531"/>
          <w:tab w:val="left" w:pos="2551"/>
          <w:tab w:val="left" w:pos="3559"/>
        </w:tabs>
        <w:spacing w:before="9"/>
        <w:ind w:left="0" w:right="12"/>
        <w:jc w:val="center"/>
      </w:pPr>
      <w:r>
        <w:t>Mean</w:t>
      </w:r>
      <w:r>
        <w:tab/>
      </w:r>
      <w:r>
        <w:t>t</w:t>
      </w:r>
      <w:r>
        <w:tab/>
      </w:r>
      <w:r>
        <w:t>df</w:t>
      </w:r>
      <w:r>
        <w:tab/>
      </w:r>
      <w:r>
        <w:t>Sig</w:t>
      </w:r>
    </w:p>
    <w:p>
      <w:pPr>
        <w:pStyle w:val="5"/>
        <w:tabs>
          <w:tab w:val="left" w:pos="1432"/>
          <w:tab w:val="left" w:pos="2697"/>
          <w:tab w:val="left" w:pos="3645"/>
        </w:tabs>
        <w:ind w:left="0" w:right="96"/>
        <w:jc w:val="center"/>
      </w:pPr>
      <w:r>
        <w:t>-5.40000</w:t>
      </w:r>
      <w:r>
        <w:tab/>
      </w:r>
      <w:r>
        <w:t>-7.482</w:t>
      </w:r>
      <w:r>
        <w:tab/>
      </w:r>
      <w:r>
        <w:t>29</w:t>
      </w:r>
      <w:r>
        <w:tab/>
      </w:r>
      <w:r>
        <w:t>.000</w:t>
      </w:r>
    </w:p>
    <w:p>
      <w:pPr>
        <w:pStyle w:val="5"/>
        <w:spacing w:line="20" w:lineRule="exact"/>
        <w:ind w:left="234"/>
        <w:jc w:val="left"/>
        <w:rPr>
          <w:sz w:val="2"/>
        </w:rPr>
      </w:pPr>
      <w:r>
        <w:rPr>
          <w:sz w:val="2"/>
        </w:rPr>
        <w:pict>
          <v:group id="_x0000_s1040" o:spid="_x0000_s1040" o:spt="203" style="height:0.5pt;width:234.05pt;" coordsize="4681,10">
            <o:lock v:ext="edit"/>
            <v:line id="_x0000_s1041" o:spid="_x0000_s1041" o:spt="20" style="position:absolute;left:0;top:5;height:0;width:4681;" stroked="t" coordsize="21600,21600">
              <v:path arrowok="t"/>
              <v:fill focussize="0,0"/>
              <v:stroke weight="0.48pt" color="#000000"/>
              <v:imagedata o:title=""/>
              <o:lock v:ext="edit"/>
            </v:line>
            <w10:wrap type="none"/>
            <w10:anchorlock/>
          </v:group>
        </w:pict>
      </w:r>
    </w:p>
    <w:p>
      <w:pPr>
        <w:spacing w:after="0" w:line="20" w:lineRule="exact"/>
        <w:jc w:val="left"/>
        <w:rPr>
          <w:sz w:val="2"/>
        </w:rPr>
        <w:sectPr>
          <w:type w:val="continuous"/>
          <w:pgSz w:w="11910" w:h="16840"/>
          <w:pgMar w:top="1360" w:right="780" w:bottom="1340" w:left="1200" w:header="720" w:footer="720" w:gutter="0"/>
          <w:cols w:equalWidth="0" w:num="2">
            <w:col w:w="4570" w:space="190"/>
            <w:col w:w="5170"/>
          </w:cols>
        </w:sectPr>
      </w:pPr>
    </w:p>
    <w:p>
      <w:pPr>
        <w:pStyle w:val="5"/>
        <w:ind w:left="0"/>
        <w:jc w:val="left"/>
        <w:rPr>
          <w:sz w:val="20"/>
        </w:rPr>
      </w:pPr>
    </w:p>
    <w:p>
      <w:pPr>
        <w:pStyle w:val="5"/>
        <w:spacing w:before="1"/>
        <w:ind w:left="0"/>
        <w:jc w:val="left"/>
      </w:pPr>
    </w:p>
    <w:p>
      <w:pPr>
        <w:spacing w:after="0"/>
        <w:jc w:val="left"/>
        <w:sectPr>
          <w:type w:val="continuous"/>
          <w:pgSz w:w="11910" w:h="16840"/>
          <w:pgMar w:top="1360" w:right="780" w:bottom="1340" w:left="1200" w:header="720" w:footer="720" w:gutter="0"/>
          <w:cols w:space="720" w:num="1"/>
        </w:sectPr>
      </w:pPr>
    </w:p>
    <w:p>
      <w:pPr>
        <w:pStyle w:val="5"/>
        <w:spacing w:before="46"/>
        <w:ind w:right="46" w:firstLine="566"/>
        <w:jc w:val="left"/>
      </w:pPr>
      <w:r>
        <w:t>Berdasarkan</w:t>
      </w:r>
      <w:r>
        <w:rPr>
          <w:spacing w:val="1"/>
        </w:rPr>
        <w:t xml:space="preserve"> </w:t>
      </w:r>
      <w:r>
        <w:t>tabel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diatas,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uji</w:t>
      </w:r>
      <w:r>
        <w:rPr>
          <w:spacing w:val="1"/>
        </w:rPr>
        <w:t xml:space="preserve"> </w:t>
      </w:r>
      <w:r>
        <w:rPr>
          <w:i/>
        </w:rPr>
        <w:t>paired</w:t>
      </w:r>
      <w:r>
        <w:rPr>
          <w:i/>
          <w:spacing w:val="6"/>
        </w:rPr>
        <w:t xml:space="preserve"> </w:t>
      </w:r>
      <w:r>
        <w:rPr>
          <w:i/>
        </w:rPr>
        <w:t>sample</w:t>
      </w:r>
      <w:r>
        <w:rPr>
          <w:i/>
          <w:spacing w:val="10"/>
        </w:rPr>
        <w:t xml:space="preserve"> </w:t>
      </w:r>
      <w:r>
        <w:rPr>
          <w:i/>
        </w:rPr>
        <w:t>t-</w:t>
      </w:r>
      <w:r>
        <w:rPr>
          <w:i/>
          <w:spacing w:val="8"/>
        </w:rPr>
        <w:t xml:space="preserve"> </w:t>
      </w:r>
      <w:r>
        <w:rPr>
          <w:i/>
        </w:rPr>
        <w:t>test</w:t>
      </w:r>
      <w:r>
        <w:rPr>
          <w:i/>
          <w:spacing w:val="9"/>
        </w:rPr>
        <w:t xml:space="preserve"> </w:t>
      </w:r>
      <w:r>
        <w:t>diketahui</w:t>
      </w:r>
      <w:r>
        <w:rPr>
          <w:spacing w:val="6"/>
        </w:rPr>
        <w:t xml:space="preserve"> </w:t>
      </w:r>
      <w:r>
        <w:t>bahwa</w:t>
      </w:r>
      <w:r>
        <w:rPr>
          <w:spacing w:val="6"/>
        </w:rPr>
        <w:t xml:space="preserve"> </w:t>
      </w:r>
      <w:r>
        <w:t>nilai</w:t>
      </w:r>
      <w:r>
        <w:rPr>
          <w:spacing w:val="8"/>
        </w:rPr>
        <w:t xml:space="preserve"> </w:t>
      </w:r>
      <w:r>
        <w:t>t-</w:t>
      </w:r>
      <w:r>
        <w:rPr>
          <w:spacing w:val="1"/>
        </w:rPr>
        <w:t xml:space="preserve"> </w:t>
      </w:r>
      <w:r>
        <w:t>hitung adalah -7482 dengan probabilitas (sig)</w:t>
      </w:r>
      <w:r>
        <w:rPr>
          <w:spacing w:val="-51"/>
        </w:rPr>
        <w:t xml:space="preserve"> </w:t>
      </w:r>
      <w:r>
        <w:t>0,000.</w:t>
      </w:r>
    </w:p>
    <w:p>
      <w:pPr>
        <w:pStyle w:val="5"/>
        <w:spacing w:before="11"/>
        <w:ind w:left="0"/>
        <w:jc w:val="left"/>
        <w:rPr>
          <w:sz w:val="21"/>
        </w:rPr>
      </w:pPr>
    </w:p>
    <w:p>
      <w:pPr>
        <w:spacing w:before="0"/>
        <w:ind w:left="69" w:right="0" w:firstLine="0"/>
        <w:jc w:val="center"/>
        <w:rPr>
          <w:b/>
          <w:sz w:val="22"/>
        </w:rPr>
      </w:pPr>
      <w:r>
        <w:rPr>
          <w:b/>
          <w:sz w:val="22"/>
        </w:rPr>
        <w:t>Tabel</w:t>
      </w:r>
      <w:r>
        <w:rPr>
          <w:b/>
          <w:spacing w:val="-3"/>
          <w:sz w:val="22"/>
        </w:rPr>
        <w:t xml:space="preserve"> </w:t>
      </w:r>
      <w:r>
        <w:rPr>
          <w:b/>
          <w:sz w:val="22"/>
        </w:rPr>
        <w:t>9.</w:t>
      </w:r>
      <w:r>
        <w:rPr>
          <w:b/>
          <w:spacing w:val="-2"/>
          <w:sz w:val="22"/>
        </w:rPr>
        <w:t xml:space="preserve"> </w:t>
      </w:r>
      <w:r>
        <w:rPr>
          <w:b/>
          <w:sz w:val="22"/>
        </w:rPr>
        <w:t>Nilai</w:t>
      </w:r>
      <w:r>
        <w:rPr>
          <w:b/>
          <w:spacing w:val="-2"/>
          <w:sz w:val="22"/>
        </w:rPr>
        <w:t xml:space="preserve"> </w:t>
      </w:r>
      <w:r>
        <w:rPr>
          <w:b/>
          <w:sz w:val="22"/>
        </w:rPr>
        <w:t>mean</w:t>
      </w:r>
      <w:r>
        <w:rPr>
          <w:b/>
          <w:spacing w:val="-5"/>
          <w:sz w:val="22"/>
        </w:rPr>
        <w:t xml:space="preserve"> </w:t>
      </w:r>
      <w:r>
        <w:rPr>
          <w:b/>
          <w:sz w:val="22"/>
        </w:rPr>
        <w:t>Pre</w:t>
      </w:r>
      <w:r>
        <w:rPr>
          <w:b/>
          <w:spacing w:val="1"/>
          <w:sz w:val="22"/>
        </w:rPr>
        <w:t xml:space="preserve"> </w:t>
      </w:r>
      <w:r>
        <w:rPr>
          <w:b/>
          <w:sz w:val="22"/>
        </w:rPr>
        <w:t>test</w:t>
      </w:r>
      <w:r>
        <w:rPr>
          <w:b/>
          <w:spacing w:val="-4"/>
          <w:sz w:val="22"/>
        </w:rPr>
        <w:t xml:space="preserve"> </w:t>
      </w:r>
      <w:r>
        <w:rPr>
          <w:b/>
          <w:sz w:val="22"/>
        </w:rPr>
        <w:t>dan</w:t>
      </w:r>
      <w:r>
        <w:rPr>
          <w:b/>
          <w:spacing w:val="-3"/>
          <w:sz w:val="22"/>
        </w:rPr>
        <w:t xml:space="preserve"> </w:t>
      </w:r>
      <w:r>
        <w:rPr>
          <w:b/>
          <w:sz w:val="22"/>
        </w:rPr>
        <w:t>Post</w:t>
      </w:r>
      <w:r>
        <w:rPr>
          <w:b/>
          <w:spacing w:val="-1"/>
          <w:sz w:val="22"/>
        </w:rPr>
        <w:t xml:space="preserve"> </w:t>
      </w:r>
      <w:r>
        <w:rPr>
          <w:b/>
          <w:sz w:val="22"/>
        </w:rPr>
        <w:t>test</w:t>
      </w:r>
      <w:r>
        <w:rPr>
          <w:b/>
          <w:spacing w:val="-2"/>
          <w:sz w:val="22"/>
        </w:rPr>
        <w:t xml:space="preserve"> </w:t>
      </w:r>
      <w:r>
        <w:rPr>
          <w:b/>
          <w:sz w:val="22"/>
        </w:rPr>
        <w:t>Soal</w:t>
      </w:r>
    </w:p>
    <w:p>
      <w:pPr>
        <w:tabs>
          <w:tab w:val="left" w:pos="1303"/>
          <w:tab w:val="left" w:pos="4750"/>
        </w:tabs>
        <w:spacing w:before="1"/>
        <w:ind w:left="70" w:right="0" w:firstLine="0"/>
        <w:jc w:val="center"/>
        <w:rPr>
          <w:b/>
          <w:sz w:val="22"/>
        </w:rPr>
      </w:pPr>
      <w:r>
        <w:rPr>
          <w:rFonts w:ascii="Times New Roman"/>
          <w:w w:val="100"/>
          <w:sz w:val="22"/>
          <w:u w:val="single"/>
        </w:rPr>
        <w:t xml:space="preserve"> </w:t>
      </w:r>
      <w:r>
        <w:rPr>
          <w:rFonts w:ascii="Times New Roman"/>
          <w:sz w:val="22"/>
          <w:u w:val="single"/>
        </w:rPr>
        <w:tab/>
      </w:r>
      <w:r>
        <w:rPr>
          <w:b/>
          <w:sz w:val="22"/>
          <w:u w:val="single"/>
        </w:rPr>
        <w:t>Penelitian</w:t>
      </w:r>
      <w:r>
        <w:rPr>
          <w:b/>
          <w:spacing w:val="-4"/>
          <w:sz w:val="22"/>
          <w:u w:val="single"/>
        </w:rPr>
        <w:t xml:space="preserve"> </w:t>
      </w:r>
      <w:r>
        <w:rPr>
          <w:b/>
          <w:sz w:val="22"/>
          <w:u w:val="single"/>
        </w:rPr>
        <w:t>Setiap</w:t>
      </w:r>
      <w:r>
        <w:rPr>
          <w:b/>
          <w:spacing w:val="-2"/>
          <w:sz w:val="22"/>
          <w:u w:val="single"/>
        </w:rPr>
        <w:t xml:space="preserve"> </w:t>
      </w:r>
      <w:r>
        <w:rPr>
          <w:b/>
          <w:sz w:val="22"/>
          <w:u w:val="single"/>
        </w:rPr>
        <w:t>Aspek</w:t>
      </w:r>
      <w:r>
        <w:rPr>
          <w:b/>
          <w:sz w:val="22"/>
          <w:u w:val="single"/>
        </w:rPr>
        <w:tab/>
      </w:r>
    </w:p>
    <w:p>
      <w:pPr>
        <w:tabs>
          <w:tab w:val="left" w:pos="1406"/>
          <w:tab w:val="left" w:pos="2349"/>
          <w:tab w:val="left" w:pos="3249"/>
        </w:tabs>
        <w:spacing w:before="10"/>
        <w:ind w:left="249" w:right="0" w:firstLine="0"/>
        <w:jc w:val="center"/>
        <w:rPr>
          <w:b/>
          <w:sz w:val="24"/>
        </w:rPr>
      </w:pPr>
      <w:r>
        <w:rPr>
          <w:b/>
          <w:sz w:val="24"/>
        </w:rPr>
        <w:t>Aspek</w:t>
      </w:r>
      <w:r>
        <w:rPr>
          <w:b/>
          <w:sz w:val="24"/>
        </w:rPr>
        <w:tab/>
      </w:r>
      <w:r>
        <w:rPr>
          <w:b/>
          <w:i/>
          <w:sz w:val="24"/>
        </w:rPr>
        <w:t>Mean</w:t>
      </w:r>
      <w:r>
        <w:rPr>
          <w:b/>
          <w:i/>
          <w:sz w:val="24"/>
        </w:rPr>
        <w:tab/>
      </w:r>
      <w:r>
        <w:rPr>
          <w:b/>
          <w:i/>
          <w:sz w:val="24"/>
        </w:rPr>
        <w:t>Mean</w:t>
      </w:r>
      <w:r>
        <w:rPr>
          <w:b/>
          <w:i/>
          <w:sz w:val="24"/>
        </w:rPr>
        <w:tab/>
      </w:r>
      <w:r>
        <w:rPr>
          <w:b/>
          <w:sz w:val="24"/>
        </w:rPr>
        <w:t>Keterangan</w:t>
      </w:r>
    </w:p>
    <w:p>
      <w:pPr>
        <w:tabs>
          <w:tab w:val="left" w:pos="890"/>
        </w:tabs>
        <w:spacing w:before="0"/>
        <w:ind w:left="0" w:right="78" w:firstLine="0"/>
        <w:jc w:val="center"/>
        <w:rPr>
          <w:b/>
          <w:i/>
          <w:sz w:val="24"/>
        </w:rPr>
      </w:pPr>
      <w:r>
        <w:rPr>
          <w:b/>
          <w:i/>
          <w:sz w:val="24"/>
        </w:rPr>
        <w:t>Pre</w:t>
      </w:r>
      <w:r>
        <w:rPr>
          <w:b/>
          <w:i/>
          <w:sz w:val="24"/>
        </w:rPr>
        <w:tab/>
      </w:r>
      <w:r>
        <w:rPr>
          <w:b/>
          <w:i/>
          <w:sz w:val="24"/>
        </w:rPr>
        <w:t>Post</w:t>
      </w:r>
    </w:p>
    <w:p>
      <w:pPr>
        <w:tabs>
          <w:tab w:val="left" w:pos="1644"/>
          <w:tab w:val="left" w:pos="2568"/>
          <w:tab w:val="left" w:pos="4750"/>
        </w:tabs>
        <w:spacing w:before="0"/>
        <w:ind w:left="70" w:right="0" w:firstLine="0"/>
        <w:jc w:val="center"/>
        <w:rPr>
          <w:b/>
          <w:i/>
          <w:sz w:val="24"/>
        </w:rPr>
      </w:pPr>
      <w:r>
        <w:rPr>
          <w:rFonts w:ascii="Times New Roman"/>
          <w:sz w:val="24"/>
          <w:u w:val="single"/>
        </w:rPr>
        <w:t xml:space="preserve"> </w:t>
      </w:r>
      <w:r>
        <w:rPr>
          <w:rFonts w:ascii="Times New Roman"/>
          <w:sz w:val="24"/>
          <w:u w:val="single"/>
        </w:rPr>
        <w:tab/>
      </w:r>
      <w:r>
        <w:rPr>
          <w:b/>
          <w:i/>
          <w:sz w:val="24"/>
          <w:u w:val="single"/>
        </w:rPr>
        <w:t>test</w:t>
      </w:r>
      <w:r>
        <w:rPr>
          <w:b/>
          <w:i/>
          <w:sz w:val="24"/>
          <w:u w:val="single"/>
        </w:rPr>
        <w:tab/>
      </w:r>
      <w:r>
        <w:rPr>
          <w:b/>
          <w:i/>
          <w:sz w:val="24"/>
          <w:u w:val="single"/>
        </w:rPr>
        <w:t>Test</w:t>
      </w:r>
      <w:r>
        <w:rPr>
          <w:b/>
          <w:i/>
          <w:sz w:val="24"/>
          <w:u w:val="single"/>
        </w:rPr>
        <w:tab/>
      </w:r>
    </w:p>
    <w:p>
      <w:pPr>
        <w:pStyle w:val="5"/>
        <w:tabs>
          <w:tab w:val="left" w:pos="1413"/>
          <w:tab w:val="left" w:pos="2363"/>
          <w:tab w:val="left" w:pos="3251"/>
        </w:tabs>
        <w:spacing w:before="9"/>
        <w:ind w:left="31"/>
        <w:jc w:val="center"/>
      </w:pPr>
      <w:r>
        <w:t>Thaharoh</w:t>
      </w:r>
      <w:r>
        <w:tab/>
      </w:r>
      <w:r>
        <w:t>5.40</w:t>
      </w:r>
      <w:r>
        <w:tab/>
      </w:r>
      <w:r>
        <w:t>7.30</w:t>
      </w:r>
      <w:r>
        <w:tab/>
      </w:r>
      <w:r>
        <w:t>Meningkat</w:t>
      </w:r>
    </w:p>
    <w:p>
      <w:pPr>
        <w:pStyle w:val="5"/>
        <w:spacing w:before="46"/>
        <w:ind w:left="110" w:right="351"/>
      </w:pPr>
      <w:r>
        <w:br w:type="column"/>
      </w:r>
      <w:r>
        <w:t xml:space="preserve">mean pada aspek thaharoh antara </w:t>
      </w:r>
      <w:r>
        <w:rPr>
          <w:i/>
        </w:rPr>
        <w:t>pre test</w:t>
      </w:r>
      <w:r>
        <w:rPr>
          <w:i/>
          <w:spacing w:val="1"/>
        </w:rPr>
        <w:t xml:space="preserve"> </w:t>
      </w:r>
      <w:r>
        <w:t xml:space="preserve">dan </w:t>
      </w:r>
      <w:r>
        <w:rPr>
          <w:i/>
        </w:rPr>
        <w:t xml:space="preserve">post test </w:t>
      </w:r>
      <w:r>
        <w:t>adalah 1.9, dibanding dengan</w:t>
      </w:r>
      <w:r>
        <w:rPr>
          <w:spacing w:val="1"/>
        </w:rPr>
        <w:t xml:space="preserve"> </w:t>
      </w:r>
      <w:r>
        <w:t>selisih ketiga aspek lain yang lebih kecil. Hal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menunjukan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subjek</w:t>
      </w:r>
      <w:r>
        <w:rPr>
          <w:spacing w:val="1"/>
        </w:rPr>
        <w:t xml:space="preserve"> </w:t>
      </w:r>
      <w:r>
        <w:t>penelitian</w:t>
      </w:r>
      <w:r>
        <w:rPr>
          <w:spacing w:val="-50"/>
        </w:rPr>
        <w:t xml:space="preserve"> </w:t>
      </w:r>
      <w:r>
        <w:t>mengalami</w:t>
      </w:r>
      <w:r>
        <w:rPr>
          <w:spacing w:val="1"/>
        </w:rPr>
        <w:t xml:space="preserve"> </w:t>
      </w:r>
      <w:r>
        <w:t>peningkatan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signifikan</w:t>
      </w:r>
      <w:r>
        <w:rPr>
          <w:spacing w:val="1"/>
        </w:rPr>
        <w:t xml:space="preserve"> </w:t>
      </w:r>
      <w:r>
        <w:t>pada</w:t>
      </w:r>
      <w:r>
        <w:rPr>
          <w:spacing w:val="-1"/>
        </w:rPr>
        <w:t xml:space="preserve"> </w:t>
      </w:r>
      <w:r>
        <w:t>aspek</w:t>
      </w:r>
      <w:r>
        <w:rPr>
          <w:spacing w:val="-2"/>
        </w:rPr>
        <w:t xml:space="preserve"> </w:t>
      </w:r>
      <w:r>
        <w:t>thaharoh.</w:t>
      </w:r>
    </w:p>
    <w:p>
      <w:pPr>
        <w:pStyle w:val="5"/>
        <w:ind w:left="0"/>
        <w:jc w:val="left"/>
      </w:pPr>
    </w:p>
    <w:p>
      <w:pPr>
        <w:pStyle w:val="5"/>
        <w:spacing w:before="10"/>
        <w:ind w:left="0"/>
        <w:jc w:val="left"/>
        <w:rPr>
          <w:sz w:val="23"/>
        </w:rPr>
      </w:pPr>
    </w:p>
    <w:p>
      <w:pPr>
        <w:pStyle w:val="2"/>
        <w:ind w:left="110"/>
      </w:pPr>
      <w:r>
        <w:t>PEMBAHASAN</w:t>
      </w:r>
    </w:p>
    <w:p>
      <w:pPr>
        <w:pStyle w:val="5"/>
        <w:tabs>
          <w:tab w:val="left" w:pos="1197"/>
          <w:tab w:val="left" w:pos="2128"/>
          <w:tab w:val="left" w:pos="3126"/>
        </w:tabs>
        <w:ind w:left="110" w:right="353" w:firstLine="568"/>
        <w:jc w:val="left"/>
      </w:pPr>
      <w:r>
        <w:t>Penelitian</w:t>
      </w:r>
      <w:r>
        <w:rPr>
          <w:spacing w:val="43"/>
        </w:rPr>
        <w:t xml:space="preserve"> </w:t>
      </w:r>
      <w:r>
        <w:t>dengan</w:t>
      </w:r>
      <w:r>
        <w:rPr>
          <w:spacing w:val="45"/>
        </w:rPr>
        <w:t xml:space="preserve"> </w:t>
      </w:r>
      <w:r>
        <w:t>metode</w:t>
      </w:r>
      <w:r>
        <w:rPr>
          <w:spacing w:val="44"/>
        </w:rPr>
        <w:t xml:space="preserve"> </w:t>
      </w:r>
      <w:r>
        <w:t>praktikum</w:t>
      </w:r>
      <w:r>
        <w:rPr>
          <w:spacing w:val="-49"/>
        </w:rPr>
        <w:t xml:space="preserve"> </w:t>
      </w:r>
      <w:r>
        <w:t>agama</w:t>
      </w:r>
      <w:r>
        <w:tab/>
      </w:r>
      <w:r>
        <w:t>islam</w:t>
      </w:r>
      <w:r>
        <w:tab/>
      </w:r>
      <w:r>
        <w:t>untuk</w:t>
      </w:r>
      <w:r>
        <w:tab/>
      </w:r>
      <w:r>
        <w:rPr>
          <w:spacing w:val="-1"/>
        </w:rPr>
        <w:t>meningkatkan</w:t>
      </w:r>
    </w:p>
    <w:p>
      <w:pPr>
        <w:spacing w:after="0"/>
        <w:jc w:val="left"/>
        <w:sectPr>
          <w:type w:val="continuous"/>
          <w:pgSz w:w="11910" w:h="16840"/>
          <w:pgMar w:top="1360" w:right="780" w:bottom="1340" w:left="1200" w:header="720" w:footer="720" w:gutter="0"/>
          <w:cols w:equalWidth="0" w:num="2">
            <w:col w:w="4831" w:space="166"/>
            <w:col w:w="4933"/>
          </w:cols>
        </w:sectPr>
      </w:pPr>
    </w:p>
    <w:p>
      <w:pPr>
        <w:pStyle w:val="5"/>
        <w:spacing w:line="240" w:lineRule="exact"/>
        <w:ind w:left="367"/>
        <w:jc w:val="left"/>
      </w:pPr>
      <w:r>
        <w:t>Praktek</w:t>
      </w:r>
    </w:p>
    <w:p>
      <w:pPr>
        <w:pStyle w:val="5"/>
        <w:ind w:left="403" w:right="71" w:firstLine="40"/>
      </w:pPr>
      <w:r>
        <w:t>Shalat</w:t>
      </w:r>
      <w:r>
        <w:rPr>
          <w:spacing w:val="-50"/>
        </w:rPr>
        <w:t xml:space="preserve"> </w:t>
      </w:r>
      <w:r>
        <w:t>Praktik</w:t>
      </w:r>
      <w:r>
        <w:rPr>
          <w:spacing w:val="-50"/>
        </w:rPr>
        <w:t xml:space="preserve"> </w:t>
      </w:r>
      <w:r>
        <w:t>Janaiz</w:t>
      </w:r>
    </w:p>
    <w:p>
      <w:pPr>
        <w:pStyle w:val="5"/>
        <w:tabs>
          <w:tab w:val="left" w:pos="1317"/>
          <w:tab w:val="left" w:pos="2195"/>
        </w:tabs>
        <w:spacing w:line="240" w:lineRule="exact"/>
        <w:ind w:left="367"/>
        <w:jc w:val="left"/>
      </w:pPr>
      <w:r>
        <w:br w:type="column"/>
      </w:r>
      <w:r>
        <w:t>3.20</w:t>
      </w:r>
      <w:r>
        <w:tab/>
      </w:r>
      <w:r>
        <w:t>4.10</w:t>
      </w:r>
      <w:r>
        <w:tab/>
      </w:r>
      <w:r>
        <w:t>Meningkat</w:t>
      </w:r>
    </w:p>
    <w:p>
      <w:pPr>
        <w:pStyle w:val="5"/>
        <w:spacing w:before="2"/>
        <w:ind w:left="0"/>
        <w:jc w:val="left"/>
      </w:pPr>
    </w:p>
    <w:p>
      <w:pPr>
        <w:pStyle w:val="5"/>
        <w:tabs>
          <w:tab w:val="left" w:pos="1307"/>
          <w:tab w:val="left" w:pos="2195"/>
        </w:tabs>
        <w:ind w:left="379"/>
        <w:jc w:val="left"/>
      </w:pPr>
      <w:r>
        <w:t>2.23</w:t>
      </w:r>
      <w:r>
        <w:tab/>
      </w:r>
      <w:r>
        <w:t>3.03</w:t>
      </w:r>
      <w:r>
        <w:tab/>
      </w:r>
      <w:r>
        <w:t>Meningkat</w:t>
      </w:r>
    </w:p>
    <w:p>
      <w:pPr>
        <w:pStyle w:val="5"/>
        <w:ind w:left="367" w:right="351"/>
      </w:pPr>
      <w:r>
        <w:br w:type="column"/>
      </w:r>
      <w:r>
        <w:t>pengetahuan agama islam yang dilakukan di</w:t>
      </w:r>
      <w:r>
        <w:rPr>
          <w:spacing w:val="-50"/>
        </w:rPr>
        <w:t xml:space="preserve"> </w:t>
      </w:r>
      <w:r>
        <w:t>Fakultas</w:t>
      </w:r>
      <w:r>
        <w:rPr>
          <w:spacing w:val="1"/>
        </w:rPr>
        <w:t xml:space="preserve"> </w:t>
      </w:r>
      <w:r>
        <w:t>Ilmu</w:t>
      </w:r>
      <w:r>
        <w:rPr>
          <w:spacing w:val="1"/>
        </w:rPr>
        <w:t xml:space="preserve"> </w:t>
      </w:r>
      <w:r>
        <w:t>Sosial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Ilmu</w:t>
      </w:r>
      <w:r>
        <w:rPr>
          <w:spacing w:val="1"/>
        </w:rPr>
        <w:t xml:space="preserve"> </w:t>
      </w:r>
      <w:r>
        <w:t>Politik</w:t>
      </w:r>
      <w:r>
        <w:rPr>
          <w:spacing w:val="1"/>
        </w:rPr>
        <w:t xml:space="preserve"> </w:t>
      </w:r>
      <w:r>
        <w:t>Universitas</w:t>
      </w:r>
      <w:r>
        <w:rPr>
          <w:spacing w:val="1"/>
        </w:rPr>
        <w:t xml:space="preserve"> </w:t>
      </w:r>
      <w:r>
        <w:t>Mulawarman</w:t>
      </w:r>
      <w:r>
        <w:rPr>
          <w:spacing w:val="1"/>
        </w:rPr>
        <w:t xml:space="preserve"> </w:t>
      </w:r>
      <w:r>
        <w:t>Samarinda.</w:t>
      </w:r>
      <w:r>
        <w:rPr>
          <w:spacing w:val="-50"/>
        </w:rPr>
        <w:t xml:space="preserve"> </w:t>
      </w:r>
      <w:r>
        <w:t>Praktikum</w:t>
      </w:r>
      <w:r>
        <w:rPr>
          <w:spacing w:val="30"/>
        </w:rPr>
        <w:t xml:space="preserve"> </w:t>
      </w:r>
      <w:r>
        <w:t>agama</w:t>
      </w:r>
      <w:r>
        <w:rPr>
          <w:spacing w:val="31"/>
        </w:rPr>
        <w:t xml:space="preserve"> </w:t>
      </w:r>
      <w:r>
        <w:t>islam</w:t>
      </w:r>
      <w:r>
        <w:rPr>
          <w:spacing w:val="30"/>
        </w:rPr>
        <w:t xml:space="preserve"> </w:t>
      </w:r>
      <w:r>
        <w:t>dilakukan</w:t>
      </w:r>
      <w:r>
        <w:rPr>
          <w:spacing w:val="29"/>
        </w:rPr>
        <w:t xml:space="preserve"> </w:t>
      </w:r>
      <w:r>
        <w:t>selama</w:t>
      </w:r>
    </w:p>
    <w:p>
      <w:pPr>
        <w:spacing w:after="0"/>
        <w:sectPr>
          <w:type w:val="continuous"/>
          <w:pgSz w:w="11910" w:h="16840"/>
          <w:pgMar w:top="1360" w:right="780" w:bottom="1340" w:left="1200" w:header="720" w:footer="720" w:gutter="0"/>
          <w:cols w:equalWidth="0" w:num="3">
            <w:col w:w="1185" w:space="116"/>
            <w:col w:w="3326" w:space="113"/>
            <w:col w:w="5190"/>
          </w:cols>
        </w:sectPr>
      </w:pPr>
    </w:p>
    <w:p>
      <w:pPr>
        <w:pStyle w:val="5"/>
        <w:tabs>
          <w:tab w:val="left" w:pos="455"/>
          <w:tab w:val="left" w:pos="1653"/>
          <w:tab w:val="left" w:pos="2611"/>
          <w:tab w:val="left" w:pos="3496"/>
          <w:tab w:val="left" w:pos="4790"/>
        </w:tabs>
        <w:spacing w:line="242" w:lineRule="exact"/>
        <w:ind w:left="110"/>
        <w:jc w:val="left"/>
      </w:pP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rPr>
          <w:u w:val="single"/>
        </w:rPr>
        <w:t>BAAQ</w:t>
      </w:r>
      <w:r>
        <w:rPr>
          <w:u w:val="single"/>
        </w:rPr>
        <w:tab/>
      </w:r>
      <w:r>
        <w:rPr>
          <w:u w:val="single"/>
        </w:rPr>
        <w:t>4.46</w:t>
      </w:r>
      <w:r>
        <w:rPr>
          <w:u w:val="single"/>
        </w:rPr>
        <w:tab/>
      </w:r>
      <w:r>
        <w:rPr>
          <w:u w:val="single"/>
        </w:rPr>
        <w:t>6.23</w:t>
      </w:r>
      <w:r>
        <w:rPr>
          <w:u w:val="single"/>
        </w:rPr>
        <w:tab/>
      </w:r>
      <w:r>
        <w:rPr>
          <w:u w:val="single"/>
        </w:rPr>
        <w:t>Meningkat</w:t>
      </w:r>
      <w:r>
        <w:rPr>
          <w:u w:val="single"/>
        </w:rPr>
        <w:tab/>
      </w:r>
    </w:p>
    <w:p>
      <w:pPr>
        <w:pStyle w:val="5"/>
        <w:spacing w:before="249"/>
        <w:ind w:right="146" w:firstLine="566"/>
      </w:pPr>
      <w:r>
        <w:t>Berdasarkan</w:t>
      </w:r>
      <w:r>
        <w:rPr>
          <w:spacing w:val="1"/>
        </w:rPr>
        <w:t xml:space="preserve"> </w:t>
      </w:r>
      <w:r>
        <w:t>tabel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diatas,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dilihat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peningkatan</w:t>
      </w:r>
      <w:r>
        <w:rPr>
          <w:spacing w:val="1"/>
        </w:rPr>
        <w:t xml:space="preserve"> </w:t>
      </w:r>
      <w:r>
        <w:t>nilai</w:t>
      </w:r>
      <w:r>
        <w:rPr>
          <w:spacing w:val="1"/>
        </w:rPr>
        <w:t xml:space="preserve"> </w:t>
      </w:r>
      <w:r>
        <w:t>mean</w:t>
      </w:r>
      <w:r>
        <w:rPr>
          <w:spacing w:val="1"/>
        </w:rPr>
        <w:t xml:space="preserve"> </w:t>
      </w:r>
      <w:r>
        <w:t>terdapat</w:t>
      </w:r>
      <w:r>
        <w:rPr>
          <w:spacing w:val="35"/>
        </w:rPr>
        <w:t xml:space="preserve"> </w:t>
      </w:r>
      <w:r>
        <w:t>pada</w:t>
      </w:r>
      <w:r>
        <w:rPr>
          <w:spacing w:val="33"/>
        </w:rPr>
        <w:t xml:space="preserve"> </w:t>
      </w:r>
      <w:r>
        <w:t>aspek</w:t>
      </w:r>
      <w:r>
        <w:rPr>
          <w:spacing w:val="35"/>
        </w:rPr>
        <w:t xml:space="preserve"> </w:t>
      </w:r>
      <w:r>
        <w:t>thaharoh.</w:t>
      </w:r>
      <w:r>
        <w:rPr>
          <w:spacing w:val="38"/>
        </w:rPr>
        <w:t xml:space="preserve"> </w:t>
      </w:r>
      <w:r>
        <w:t>Selisih</w:t>
      </w:r>
      <w:r>
        <w:rPr>
          <w:spacing w:val="35"/>
        </w:rPr>
        <w:t xml:space="preserve"> </w:t>
      </w:r>
      <w:r>
        <w:t>nilai</w:t>
      </w:r>
    </w:p>
    <w:p>
      <w:pPr>
        <w:pStyle w:val="5"/>
        <w:spacing w:before="2"/>
        <w:ind w:left="110" w:right="350"/>
      </w:pPr>
      <w:r>
        <w:br w:type="column"/>
      </w:r>
      <w:r>
        <w:t>sepuluh kali pertemuan dengan mahasiswa</w:t>
      </w:r>
      <w:r>
        <w:rPr>
          <w:spacing w:val="1"/>
        </w:rPr>
        <w:t xml:space="preserve"> </w:t>
      </w:r>
      <w:r>
        <w:t>sebanyak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mahasiswa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mahasiswi.</w:t>
      </w:r>
      <w:r>
        <w:rPr>
          <w:spacing w:val="-50"/>
        </w:rPr>
        <w:t xml:space="preserve"> </w:t>
      </w:r>
      <w:r>
        <w:t>Metode praktikum agama islam didapatkan</w:t>
      </w:r>
      <w:r>
        <w:rPr>
          <w:spacing w:val="1"/>
        </w:rPr>
        <w:t xml:space="preserve"> </w:t>
      </w:r>
      <w:r>
        <w:t>bahwa dari hasil uji hipotesis Dengan hasil</w:t>
      </w:r>
      <w:r>
        <w:rPr>
          <w:spacing w:val="1"/>
        </w:rPr>
        <w:t xml:space="preserve"> </w:t>
      </w:r>
      <w:r>
        <w:t>nilai</w:t>
      </w:r>
      <w:r>
        <w:rPr>
          <w:spacing w:val="13"/>
        </w:rPr>
        <w:t xml:space="preserve"> </w:t>
      </w:r>
      <w:r>
        <w:t>beta=</w:t>
      </w:r>
      <w:r>
        <w:rPr>
          <w:spacing w:val="15"/>
        </w:rPr>
        <w:t xml:space="preserve"> </w:t>
      </w:r>
      <w:r>
        <w:t>-5.40000</w:t>
      </w:r>
      <w:r>
        <w:rPr>
          <w:spacing w:val="13"/>
        </w:rPr>
        <w:t xml:space="preserve"> </w:t>
      </w:r>
      <w:r>
        <w:t>t=</w:t>
      </w:r>
      <w:r>
        <w:rPr>
          <w:spacing w:val="15"/>
        </w:rPr>
        <w:t xml:space="preserve"> </w:t>
      </w:r>
      <w:r>
        <w:t>-7482</w:t>
      </w:r>
      <w:r>
        <w:rPr>
          <w:spacing w:val="32"/>
        </w:rPr>
        <w:t xml:space="preserve"> </w:t>
      </w:r>
      <w:r>
        <w:t>df=</w:t>
      </w:r>
      <w:r>
        <w:rPr>
          <w:spacing w:val="14"/>
        </w:rPr>
        <w:t xml:space="preserve"> </w:t>
      </w:r>
      <w:r>
        <w:t>29</w:t>
      </w:r>
      <w:r>
        <w:rPr>
          <w:spacing w:val="14"/>
        </w:rPr>
        <w:t xml:space="preserve"> </w:t>
      </w:r>
      <w:r>
        <w:t>uji</w:t>
      </w:r>
      <w:r>
        <w:rPr>
          <w:spacing w:val="13"/>
        </w:rPr>
        <w:t xml:space="preserve"> </w:t>
      </w:r>
      <w:r>
        <w:t>nilai</w:t>
      </w:r>
    </w:p>
    <w:p>
      <w:pPr>
        <w:spacing w:after="0"/>
        <w:sectPr>
          <w:type w:val="continuous"/>
          <w:pgSz w:w="11910" w:h="16840"/>
          <w:pgMar w:top="1360" w:right="780" w:bottom="1340" w:left="1200" w:header="720" w:footer="720" w:gutter="0"/>
          <w:cols w:equalWidth="0" w:num="2">
            <w:col w:w="4831" w:space="166"/>
            <w:col w:w="4933"/>
          </w:cols>
        </w:sectPr>
      </w:pPr>
    </w:p>
    <w:p>
      <w:pPr>
        <w:tabs>
          <w:tab w:val="right" w:pos="9356"/>
        </w:tabs>
        <w:spacing w:before="156"/>
        <w:ind w:left="218" w:right="0" w:firstLine="0"/>
        <w:jc w:val="left"/>
        <w:rPr>
          <w:rFonts w:ascii="Segoe UI"/>
          <w:sz w:val="18"/>
        </w:rPr>
      </w:pPr>
      <w:r>
        <w:pict>
          <v:group id="_x0000_s1042" o:spid="_x0000_s1042" o:spt="203" style="position:absolute;left:0pt;margin-left:65.5pt;margin-top:3.35pt;height:4.35pt;width:467.8pt;mso-position-horizontal-relative:page;z-index:251664384;mso-width-relative:page;mso-height-relative:page;" coordorigin="1310,67" coordsize="9356,87">
            <o:lock v:ext="edit"/>
            <v:line id="_x0000_s1043" o:spid="_x0000_s1043" o:spt="20" style="position:absolute;left:1310;top:75;height:0;width:9356;" stroked="t" coordsize="21600,21600">
              <v:path arrowok="t"/>
              <v:fill focussize="0,0"/>
              <v:stroke weight="0.72pt" color="#000000"/>
              <v:imagedata o:title=""/>
              <o:lock v:ext="edit"/>
            </v:line>
            <v:line id="_x0000_s1044" o:spid="_x0000_s1044" o:spt="20" style="position:absolute;left:1310;top:125;height:0;width:9356;" stroked="t" coordsize="21600,21600">
              <v:path arrowok="t"/>
              <v:fill focussize="0,0"/>
              <v:stroke weight="2.88pt" color="#000000"/>
              <v:imagedata o:title=""/>
              <o:lock v:ext="edit"/>
            </v:line>
          </v:group>
        </w:pict>
      </w:r>
      <w:r>
        <w:rPr>
          <w:rFonts w:ascii="Segoe UI"/>
          <w:i/>
          <w:sz w:val="18"/>
        </w:rPr>
        <w:t>Stres</w:t>
      </w:r>
      <w:r>
        <w:rPr>
          <w:rFonts w:ascii="Segoe UI"/>
          <w:i/>
          <w:spacing w:val="8"/>
          <w:sz w:val="18"/>
        </w:rPr>
        <w:t xml:space="preserve"> </w:t>
      </w:r>
      <w:r>
        <w:rPr>
          <w:rFonts w:ascii="Segoe UI"/>
          <w:i/>
          <w:sz w:val="18"/>
        </w:rPr>
        <w:t>Kerja</w:t>
      </w:r>
      <w:r>
        <w:rPr>
          <w:rFonts w:ascii="Segoe UI"/>
          <w:i/>
          <w:spacing w:val="9"/>
          <w:sz w:val="18"/>
        </w:rPr>
        <w:t xml:space="preserve"> </w:t>
      </w:r>
      <w:r>
        <w:rPr>
          <w:rFonts w:ascii="Segoe UI"/>
          <w:i/>
          <w:sz w:val="18"/>
        </w:rPr>
        <w:t>dan</w:t>
      </w:r>
      <w:r>
        <w:rPr>
          <w:rFonts w:ascii="Segoe UI"/>
          <w:i/>
          <w:spacing w:val="7"/>
          <w:sz w:val="18"/>
        </w:rPr>
        <w:t xml:space="preserve"> </w:t>
      </w:r>
      <w:r>
        <w:rPr>
          <w:rFonts w:ascii="Segoe UI"/>
          <w:i/>
          <w:sz w:val="18"/>
        </w:rPr>
        <w:t>Dukungan</w:t>
      </w:r>
      <w:r>
        <w:rPr>
          <w:rFonts w:ascii="Segoe UI"/>
          <w:i/>
          <w:spacing w:val="4"/>
          <w:sz w:val="18"/>
        </w:rPr>
        <w:t xml:space="preserve"> </w:t>
      </w:r>
      <w:r>
        <w:rPr>
          <w:rFonts w:ascii="Segoe UI"/>
          <w:i/>
          <w:sz w:val="18"/>
        </w:rPr>
        <w:t>Sosial</w:t>
      </w:r>
      <w:r>
        <w:rPr>
          <w:rFonts w:ascii="Segoe UI"/>
          <w:i/>
          <w:spacing w:val="8"/>
          <w:sz w:val="18"/>
        </w:rPr>
        <w:t xml:space="preserve"> </w:t>
      </w:r>
      <w:r>
        <w:rPr>
          <w:rFonts w:ascii="Segoe UI"/>
          <w:i/>
          <w:sz w:val="18"/>
        </w:rPr>
        <w:t>Terhadap</w:t>
      </w:r>
      <w:r>
        <w:rPr>
          <w:rFonts w:ascii="Segoe UI"/>
          <w:i/>
          <w:spacing w:val="8"/>
          <w:sz w:val="18"/>
        </w:rPr>
        <w:t xml:space="preserve"> </w:t>
      </w:r>
      <w:r>
        <w:rPr>
          <w:rFonts w:ascii="Segoe UI"/>
          <w:i/>
          <w:sz w:val="18"/>
        </w:rPr>
        <w:t>Strategi</w:t>
      </w:r>
      <w:r>
        <w:rPr>
          <w:rFonts w:ascii="Segoe UI"/>
          <w:i/>
          <w:spacing w:val="6"/>
          <w:sz w:val="18"/>
        </w:rPr>
        <w:t xml:space="preserve"> </w:t>
      </w:r>
      <w:r>
        <w:rPr>
          <w:rFonts w:ascii="Segoe UI"/>
          <w:i/>
          <w:sz w:val="18"/>
        </w:rPr>
        <w:t>Koping</w:t>
      </w:r>
      <w:r>
        <w:rPr>
          <w:rFonts w:ascii="Segoe UI"/>
          <w:i/>
          <w:spacing w:val="7"/>
          <w:sz w:val="18"/>
        </w:rPr>
        <w:t xml:space="preserve"> </w:t>
      </w:r>
      <w:r>
        <w:rPr>
          <w:rFonts w:ascii="Segoe UI"/>
          <w:i/>
          <w:sz w:val="18"/>
        </w:rPr>
        <w:t>Dosen</w:t>
      </w:r>
      <w:r>
        <w:rPr>
          <w:rFonts w:ascii="Segoe UI"/>
          <w:i/>
          <w:spacing w:val="9"/>
          <w:sz w:val="18"/>
        </w:rPr>
        <w:t xml:space="preserve"> </w:t>
      </w:r>
      <w:r>
        <w:rPr>
          <w:rFonts w:ascii="Segoe UI"/>
          <w:i/>
          <w:sz w:val="18"/>
        </w:rPr>
        <w:t>Institusi</w:t>
      </w:r>
      <w:r>
        <w:rPr>
          <w:rFonts w:ascii="Segoe UI"/>
          <w:i/>
          <w:spacing w:val="8"/>
          <w:sz w:val="18"/>
        </w:rPr>
        <w:t xml:space="preserve"> </w:t>
      </w:r>
      <w:r>
        <w:rPr>
          <w:rFonts w:ascii="Segoe UI"/>
          <w:i/>
          <w:sz w:val="18"/>
        </w:rPr>
        <w:t>Pendidikan</w:t>
      </w:r>
      <w:r>
        <w:rPr>
          <w:rFonts w:ascii="Segoe UI"/>
          <w:i/>
          <w:spacing w:val="6"/>
          <w:sz w:val="18"/>
        </w:rPr>
        <w:t xml:space="preserve"> </w:t>
      </w:r>
      <w:r>
        <w:rPr>
          <w:rFonts w:ascii="Segoe UI"/>
          <w:i/>
          <w:sz w:val="18"/>
        </w:rPr>
        <w:t>Tinggi</w:t>
      </w:r>
      <w:r>
        <w:rPr>
          <w:rFonts w:ascii="Segoe UI"/>
          <w:i/>
          <w:spacing w:val="8"/>
          <w:sz w:val="18"/>
        </w:rPr>
        <w:t xml:space="preserve"> </w:t>
      </w:r>
      <w:r>
        <w:rPr>
          <w:rFonts w:ascii="Segoe UI"/>
          <w:i/>
          <w:sz w:val="18"/>
        </w:rPr>
        <w:t>Bidang</w:t>
      </w:r>
      <w:r>
        <w:rPr>
          <w:rFonts w:ascii="Times New Roman"/>
          <w:i/>
          <w:sz w:val="18"/>
        </w:rPr>
        <w:tab/>
      </w:r>
      <w:r>
        <w:rPr>
          <w:rFonts w:ascii="Segoe UI"/>
          <w:sz w:val="18"/>
        </w:rPr>
        <w:t>6</w:t>
      </w:r>
    </w:p>
    <w:p>
      <w:pPr>
        <w:spacing w:before="0"/>
        <w:ind w:left="218" w:right="0" w:firstLine="0"/>
        <w:jc w:val="left"/>
        <w:rPr>
          <w:rFonts w:ascii="Segoe UI"/>
          <w:i/>
          <w:sz w:val="18"/>
        </w:rPr>
      </w:pPr>
      <w:r>
        <w:rPr>
          <w:rFonts w:ascii="Segoe UI"/>
          <w:i/>
          <w:sz w:val="18"/>
        </w:rPr>
        <w:t>Kesehatan</w:t>
      </w:r>
    </w:p>
    <w:p>
      <w:pPr>
        <w:spacing w:before="1"/>
        <w:ind w:left="218" w:right="0" w:firstLine="0"/>
        <w:jc w:val="left"/>
        <w:rPr>
          <w:rFonts w:ascii="Segoe UI"/>
          <w:i/>
          <w:sz w:val="18"/>
        </w:rPr>
      </w:pPr>
      <w:r>
        <w:rPr>
          <w:rFonts w:ascii="Segoe UI"/>
          <w:i/>
          <w:sz w:val="18"/>
        </w:rPr>
        <w:t>(Roikhatul</w:t>
      </w:r>
      <w:r>
        <w:rPr>
          <w:rFonts w:ascii="Segoe UI"/>
          <w:i/>
          <w:spacing w:val="-5"/>
          <w:sz w:val="18"/>
        </w:rPr>
        <w:t xml:space="preserve"> </w:t>
      </w:r>
      <w:r>
        <w:rPr>
          <w:rFonts w:ascii="Segoe UI"/>
          <w:i/>
          <w:sz w:val="18"/>
        </w:rPr>
        <w:t>Jannah</w:t>
      </w:r>
      <w:r>
        <w:rPr>
          <w:rFonts w:ascii="Segoe UI"/>
          <w:i/>
          <w:position w:val="7"/>
          <w:sz w:val="11"/>
        </w:rPr>
        <w:t>1</w:t>
      </w:r>
      <w:r>
        <w:rPr>
          <w:rFonts w:ascii="Segoe UI"/>
          <w:i/>
          <w:sz w:val="18"/>
        </w:rPr>
        <w:t>,</w:t>
      </w:r>
      <w:r>
        <w:rPr>
          <w:rFonts w:ascii="Segoe UI"/>
          <w:i/>
          <w:spacing w:val="-2"/>
          <w:sz w:val="18"/>
        </w:rPr>
        <w:t xml:space="preserve"> </w:t>
      </w:r>
      <w:r>
        <w:rPr>
          <w:rFonts w:ascii="Segoe UI"/>
          <w:i/>
          <w:sz w:val="18"/>
        </w:rPr>
        <w:t>Rina</w:t>
      </w:r>
      <w:r>
        <w:rPr>
          <w:rFonts w:ascii="Segoe UI"/>
          <w:i/>
          <w:spacing w:val="-1"/>
          <w:sz w:val="18"/>
        </w:rPr>
        <w:t xml:space="preserve"> </w:t>
      </w:r>
      <w:r>
        <w:rPr>
          <w:rFonts w:ascii="Segoe UI"/>
          <w:i/>
          <w:sz w:val="18"/>
        </w:rPr>
        <w:t>Rifayanti</w:t>
      </w:r>
      <w:r>
        <w:rPr>
          <w:rFonts w:ascii="Segoe UI"/>
          <w:i/>
          <w:position w:val="7"/>
          <w:sz w:val="11"/>
        </w:rPr>
        <w:t>2</w:t>
      </w:r>
      <w:r>
        <w:rPr>
          <w:rFonts w:ascii="Segoe UI"/>
          <w:i/>
          <w:sz w:val="18"/>
        </w:rPr>
        <w:t>)</w:t>
      </w:r>
    </w:p>
    <w:p>
      <w:pPr>
        <w:spacing w:after="0"/>
        <w:jc w:val="left"/>
        <w:rPr>
          <w:rFonts w:ascii="Segoe UI"/>
          <w:sz w:val="18"/>
        </w:rPr>
        <w:sectPr>
          <w:type w:val="continuous"/>
          <w:pgSz w:w="11910" w:h="16840"/>
          <w:pgMar w:top="1360" w:right="780" w:bottom="1340" w:left="1200" w:header="720" w:footer="720" w:gutter="0"/>
          <w:cols w:space="720" w:num="1"/>
        </w:sectPr>
      </w:pPr>
    </w:p>
    <w:p>
      <w:pPr>
        <w:pStyle w:val="5"/>
        <w:spacing w:before="41"/>
        <w:ind w:right="95"/>
      </w:pPr>
      <w:r>
        <w:t>p</w:t>
      </w:r>
      <w:r>
        <w:rPr>
          <w:spacing w:val="1"/>
        </w:rPr>
        <w:t xml:space="preserve"> </w:t>
      </w:r>
      <w:r>
        <w:t>=</w:t>
      </w:r>
      <w:r>
        <w:rPr>
          <w:spacing w:val="1"/>
        </w:rPr>
        <w:t xml:space="preserve"> </w:t>
      </w:r>
      <w:r>
        <w:t>0.00</w:t>
      </w:r>
      <w:r>
        <w:rPr>
          <w:spacing w:val="1"/>
        </w:rPr>
        <w:t xml:space="preserve"> </w:t>
      </w:r>
      <w:r>
        <w:t>(&gt;</w:t>
      </w:r>
      <w:r>
        <w:rPr>
          <w:spacing w:val="1"/>
        </w:rPr>
        <w:t xml:space="preserve"> </w:t>
      </w:r>
      <w:r>
        <w:t>0,05)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hipotesis</w:t>
      </w:r>
      <w:r>
        <w:rPr>
          <w:spacing w:val="1"/>
        </w:rPr>
        <w:t xml:space="preserve"> </w:t>
      </w:r>
      <w:r>
        <w:t>H</w:t>
      </w:r>
      <w:r>
        <w:rPr>
          <w:vertAlign w:val="subscript"/>
        </w:rPr>
        <w:t>1</w:t>
      </w:r>
      <w:r>
        <w:rPr>
          <w:spacing w:val="-50"/>
          <w:vertAlign w:val="baseline"/>
        </w:rPr>
        <w:t xml:space="preserve"> </w:t>
      </w:r>
      <w:r>
        <w:rPr>
          <w:vertAlign w:val="baseline"/>
        </w:rPr>
        <w:t>diterima, maka dinyatakan bahwa terdapat</w:t>
      </w:r>
      <w:r>
        <w:rPr>
          <w:spacing w:val="1"/>
          <w:vertAlign w:val="baseline"/>
        </w:rPr>
        <w:t xml:space="preserve"> </w:t>
      </w:r>
      <w:r>
        <w:rPr>
          <w:vertAlign w:val="baseline"/>
        </w:rPr>
        <w:t>perbedaan yang signifikan, maka hipotesis</w:t>
      </w:r>
      <w:r>
        <w:rPr>
          <w:spacing w:val="1"/>
          <w:vertAlign w:val="baseline"/>
        </w:rPr>
        <w:t xml:space="preserve"> </w:t>
      </w:r>
      <w:r>
        <w:rPr>
          <w:vertAlign w:val="baseline"/>
        </w:rPr>
        <w:t>(H</w:t>
      </w:r>
      <w:r>
        <w:rPr>
          <w:sz w:val="15"/>
          <w:vertAlign w:val="baseline"/>
        </w:rPr>
        <w:t>1</w:t>
      </w:r>
      <w:r>
        <w:rPr>
          <w:vertAlign w:val="baseline"/>
        </w:rPr>
        <w:t>)</w:t>
      </w:r>
      <w:r>
        <w:rPr>
          <w:spacing w:val="1"/>
          <w:vertAlign w:val="baseline"/>
        </w:rPr>
        <w:t xml:space="preserve"> </w:t>
      </w:r>
      <w:r>
        <w:rPr>
          <w:vertAlign w:val="baseline"/>
        </w:rPr>
        <w:t>diterima.</w:t>
      </w:r>
      <w:r>
        <w:rPr>
          <w:spacing w:val="1"/>
          <w:vertAlign w:val="baseline"/>
        </w:rPr>
        <w:t xml:space="preserve"> </w:t>
      </w:r>
      <w:r>
        <w:rPr>
          <w:vertAlign w:val="baseline"/>
        </w:rPr>
        <w:t>Subjek</w:t>
      </w:r>
      <w:r>
        <w:rPr>
          <w:spacing w:val="1"/>
          <w:vertAlign w:val="baseline"/>
        </w:rPr>
        <w:t xml:space="preserve"> </w:t>
      </w:r>
      <w:r>
        <w:rPr>
          <w:vertAlign w:val="baseline"/>
        </w:rPr>
        <w:t>yang</w:t>
      </w:r>
      <w:r>
        <w:rPr>
          <w:spacing w:val="1"/>
          <w:vertAlign w:val="baseline"/>
        </w:rPr>
        <w:t xml:space="preserve"> </w:t>
      </w:r>
      <w:r>
        <w:rPr>
          <w:vertAlign w:val="baseline"/>
        </w:rPr>
        <w:t>diberikan</w:t>
      </w:r>
      <w:r>
        <w:rPr>
          <w:spacing w:val="-50"/>
          <w:vertAlign w:val="baseline"/>
        </w:rPr>
        <w:t xml:space="preserve"> </w:t>
      </w:r>
      <w:r>
        <w:rPr>
          <w:vertAlign w:val="baseline"/>
        </w:rPr>
        <w:t>pembelajaran</w:t>
      </w:r>
      <w:r>
        <w:rPr>
          <w:spacing w:val="1"/>
          <w:vertAlign w:val="baseline"/>
        </w:rPr>
        <w:t xml:space="preserve"> </w:t>
      </w:r>
      <w:r>
        <w:rPr>
          <w:vertAlign w:val="baseline"/>
        </w:rPr>
        <w:t>melalui</w:t>
      </w:r>
      <w:r>
        <w:rPr>
          <w:spacing w:val="1"/>
          <w:vertAlign w:val="baseline"/>
        </w:rPr>
        <w:t xml:space="preserve"> </w:t>
      </w:r>
      <w:r>
        <w:rPr>
          <w:vertAlign w:val="baseline"/>
        </w:rPr>
        <w:t>praktikum</w:t>
      </w:r>
      <w:r>
        <w:rPr>
          <w:spacing w:val="1"/>
          <w:vertAlign w:val="baseline"/>
        </w:rPr>
        <w:t xml:space="preserve"> </w:t>
      </w:r>
      <w:r>
        <w:rPr>
          <w:vertAlign w:val="baseline"/>
        </w:rPr>
        <w:t>agama</w:t>
      </w:r>
      <w:r>
        <w:rPr>
          <w:spacing w:val="-50"/>
          <w:vertAlign w:val="baseline"/>
        </w:rPr>
        <w:t xml:space="preserve"> </w:t>
      </w:r>
      <w:r>
        <w:rPr>
          <w:vertAlign w:val="baseline"/>
        </w:rPr>
        <w:t>islam</w:t>
      </w:r>
      <w:r>
        <w:rPr>
          <w:spacing w:val="1"/>
          <w:vertAlign w:val="baseline"/>
        </w:rPr>
        <w:t xml:space="preserve"> </w:t>
      </w:r>
      <w:r>
        <w:rPr>
          <w:vertAlign w:val="baseline"/>
        </w:rPr>
        <w:t>mengalami</w:t>
      </w:r>
      <w:r>
        <w:rPr>
          <w:spacing w:val="1"/>
          <w:vertAlign w:val="baseline"/>
        </w:rPr>
        <w:t xml:space="preserve"> </w:t>
      </w:r>
      <w:r>
        <w:rPr>
          <w:vertAlign w:val="baseline"/>
        </w:rPr>
        <w:t>peningkatan</w:t>
      </w:r>
      <w:r>
        <w:rPr>
          <w:spacing w:val="1"/>
          <w:vertAlign w:val="baseline"/>
        </w:rPr>
        <w:t xml:space="preserve"> </w:t>
      </w:r>
      <w:r>
        <w:rPr>
          <w:vertAlign w:val="baseline"/>
        </w:rPr>
        <w:t>terhadap</w:t>
      </w:r>
      <w:r>
        <w:rPr>
          <w:spacing w:val="1"/>
          <w:vertAlign w:val="baseline"/>
        </w:rPr>
        <w:t xml:space="preserve"> </w:t>
      </w:r>
      <w:r>
        <w:rPr>
          <w:vertAlign w:val="baseline"/>
        </w:rPr>
        <w:t>pengetahuan</w:t>
      </w:r>
      <w:r>
        <w:rPr>
          <w:spacing w:val="-1"/>
          <w:vertAlign w:val="baseline"/>
        </w:rPr>
        <w:t xml:space="preserve"> </w:t>
      </w:r>
      <w:r>
        <w:rPr>
          <w:vertAlign w:val="baseline"/>
        </w:rPr>
        <w:t>agama</w:t>
      </w:r>
      <w:r>
        <w:rPr>
          <w:spacing w:val="-2"/>
          <w:vertAlign w:val="baseline"/>
        </w:rPr>
        <w:t xml:space="preserve"> </w:t>
      </w:r>
      <w:r>
        <w:rPr>
          <w:vertAlign w:val="baseline"/>
        </w:rPr>
        <w:t>islam.</w:t>
      </w:r>
    </w:p>
    <w:p>
      <w:pPr>
        <w:pStyle w:val="5"/>
        <w:ind w:right="38" w:firstLine="540"/>
      </w:pPr>
      <w:r>
        <w:t>Dari uji deskriptif yang telah dijelaskan</w:t>
      </w:r>
      <w:r>
        <w:rPr>
          <w:spacing w:val="1"/>
        </w:rPr>
        <w:t xml:space="preserve"> </w:t>
      </w:r>
      <w:r>
        <w:t>diatas,</w:t>
      </w:r>
      <w:r>
        <w:rPr>
          <w:spacing w:val="1"/>
        </w:rPr>
        <w:t xml:space="preserve"> </w:t>
      </w:r>
      <w:r>
        <w:t>maka</w:t>
      </w:r>
      <w:r>
        <w:rPr>
          <w:spacing w:val="1"/>
        </w:rPr>
        <w:t xml:space="preserve"> </w:t>
      </w:r>
      <w:r>
        <w:t>penulis</w:t>
      </w:r>
      <w:r>
        <w:rPr>
          <w:spacing w:val="1"/>
        </w:rPr>
        <w:t xml:space="preserve"> </w:t>
      </w:r>
      <w:r>
        <w:t>melakukan</w:t>
      </w:r>
      <w:r>
        <w:rPr>
          <w:spacing w:val="1"/>
        </w:rPr>
        <w:t xml:space="preserve"> </w:t>
      </w:r>
      <w:r>
        <w:t>uji</w:t>
      </w:r>
      <w:r>
        <w:rPr>
          <w:spacing w:val="1"/>
        </w:rPr>
        <w:t xml:space="preserve"> </w:t>
      </w:r>
      <w:r>
        <w:t>normalitas untuk menentukan uji hipotesis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dinilai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parametrik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non-</w:t>
      </w:r>
      <w:r>
        <w:rPr>
          <w:spacing w:val="1"/>
        </w:rPr>
        <w:t xml:space="preserve"> </w:t>
      </w:r>
      <w:r>
        <w:t>parametrik.</w:t>
      </w:r>
      <w:r>
        <w:rPr>
          <w:spacing w:val="1"/>
        </w:rPr>
        <w:t xml:space="preserve"> </w:t>
      </w:r>
      <w:r>
        <w:t>Maka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uji</w:t>
      </w:r>
      <w:r>
        <w:rPr>
          <w:spacing w:val="1"/>
        </w:rPr>
        <w:t xml:space="preserve"> </w:t>
      </w:r>
      <w:r>
        <w:t>normalitas</w:t>
      </w:r>
      <w:r>
        <w:rPr>
          <w:spacing w:val="1"/>
        </w:rPr>
        <w:t xml:space="preserve"> </w:t>
      </w:r>
      <w:r>
        <w:t>dilakukan terhadap peneliti didaptkan</w:t>
      </w:r>
      <w:r>
        <w:rPr>
          <w:spacing w:val="1"/>
        </w:rPr>
        <w:t xml:space="preserve"> </w:t>
      </w:r>
      <w:r>
        <w:rPr>
          <w:rFonts w:ascii="Times New Roman"/>
        </w:rPr>
        <w:t>hasil</w:t>
      </w:r>
      <w:r>
        <w:rPr>
          <w:rFonts w:ascii="Times New Roman"/>
          <w:spacing w:val="1"/>
        </w:rPr>
        <w:t xml:space="preserve"> </w:t>
      </w:r>
      <w:r>
        <w:t>uji</w:t>
      </w:r>
      <w:r>
        <w:rPr>
          <w:spacing w:val="1"/>
        </w:rPr>
        <w:t xml:space="preserve"> </w:t>
      </w:r>
      <w:r>
        <w:t>asumsi</w:t>
      </w:r>
      <w:r>
        <w:rPr>
          <w:spacing w:val="1"/>
        </w:rPr>
        <w:t xml:space="preserve"> </w:t>
      </w:r>
      <w:r>
        <w:t>normalitas</w:t>
      </w:r>
      <w:r>
        <w:rPr>
          <w:spacing w:val="1"/>
        </w:rPr>
        <w:t xml:space="preserve"> </w:t>
      </w:r>
      <w:r>
        <w:t>sebaran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variabel</w:t>
      </w:r>
      <w:r>
        <w:rPr>
          <w:spacing w:val="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>agama</w:t>
      </w:r>
      <w:r>
        <w:rPr>
          <w:spacing w:val="1"/>
        </w:rPr>
        <w:t xml:space="preserve"> </w:t>
      </w:r>
      <w:r>
        <w:t>islam</w:t>
      </w:r>
      <w:r>
        <w:rPr>
          <w:spacing w:val="1"/>
        </w:rPr>
        <w:t xml:space="preserve"> </w:t>
      </w:r>
      <w:r>
        <w:t>perhitungan</w:t>
      </w:r>
      <w:r>
        <w:rPr>
          <w:spacing w:val="1"/>
        </w:rPr>
        <w:t xml:space="preserve"> </w:t>
      </w:r>
      <w:r>
        <w:rPr>
          <w:i/>
        </w:rPr>
        <w:t>pre</w:t>
      </w:r>
      <w:r>
        <w:rPr>
          <w:i/>
          <w:spacing w:val="1"/>
        </w:rPr>
        <w:t xml:space="preserve"> </w:t>
      </w:r>
      <w:r>
        <w:rPr>
          <w:i/>
        </w:rPr>
        <w:t>test</w:t>
      </w:r>
      <w:r>
        <w:rPr>
          <w:i/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tes</w:t>
      </w:r>
      <w:r>
        <w:rPr>
          <w:spacing w:val="1"/>
        </w:rPr>
        <w:t xml:space="preserve"> </w:t>
      </w:r>
      <w:r>
        <w:t>soal</w:t>
      </w:r>
      <w:r>
        <w:rPr>
          <w:spacing w:val="1"/>
        </w:rPr>
        <w:t xml:space="preserve"> </w:t>
      </w:r>
      <w:r>
        <w:t>Maba</w:t>
      </w:r>
      <w:r>
        <w:rPr>
          <w:spacing w:val="1"/>
        </w:rPr>
        <w:t xml:space="preserve"> </w:t>
      </w:r>
      <w:r>
        <w:t>muslim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metode</w:t>
      </w:r>
      <w:r>
        <w:rPr>
          <w:spacing w:val="1"/>
        </w:rPr>
        <w:t xml:space="preserve"> </w:t>
      </w:r>
      <w:r>
        <w:t>praktikum</w:t>
      </w:r>
      <w:r>
        <w:rPr>
          <w:spacing w:val="1"/>
        </w:rPr>
        <w:t xml:space="preserve"> </w:t>
      </w:r>
      <w:r>
        <w:t>agama</w:t>
      </w:r>
      <w:r>
        <w:rPr>
          <w:spacing w:val="1"/>
        </w:rPr>
        <w:t xml:space="preserve"> </w:t>
      </w:r>
      <w:r>
        <w:t>islam menghasilkan nilai p = 0,787 (p &gt; 0,05)</w:t>
      </w:r>
      <w:r>
        <w:rPr>
          <w:rFonts w:ascii="Times New Roman"/>
        </w:rPr>
        <w:t>,</w:t>
      </w:r>
      <w:r>
        <w:rPr>
          <w:rFonts w:ascii="Times New Roman"/>
          <w:spacing w:val="-57"/>
        </w:rPr>
        <w:t xml:space="preserve"> </w:t>
      </w:r>
      <w:r>
        <w:t>Kemudian pada hasil uji asumsi normalitas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>agama</w:t>
      </w:r>
      <w:r>
        <w:rPr>
          <w:spacing w:val="1"/>
        </w:rPr>
        <w:t xml:space="preserve"> </w:t>
      </w:r>
      <w:r>
        <w:t>islam</w:t>
      </w:r>
      <w:r>
        <w:rPr>
          <w:spacing w:val="52"/>
        </w:rPr>
        <w:t xml:space="preserve"> </w:t>
      </w:r>
      <w:r>
        <w:rPr>
          <w:i/>
        </w:rPr>
        <w:t>post</w:t>
      </w:r>
      <w:r>
        <w:rPr>
          <w:i/>
          <w:spacing w:val="1"/>
        </w:rPr>
        <w:t xml:space="preserve"> </w:t>
      </w:r>
      <w:r>
        <w:rPr>
          <w:i/>
        </w:rPr>
        <w:t>test</w:t>
      </w:r>
      <w:r>
        <w:rPr>
          <w:i/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tes</w:t>
      </w:r>
      <w:r>
        <w:rPr>
          <w:spacing w:val="1"/>
        </w:rPr>
        <w:t xml:space="preserve"> </w:t>
      </w:r>
      <w:r>
        <w:t>soal</w:t>
      </w:r>
      <w:r>
        <w:rPr>
          <w:spacing w:val="1"/>
        </w:rPr>
        <w:t xml:space="preserve"> </w:t>
      </w:r>
      <w:r>
        <w:t>Maba</w:t>
      </w:r>
      <w:r>
        <w:rPr>
          <w:spacing w:val="1"/>
        </w:rPr>
        <w:t xml:space="preserve"> </w:t>
      </w:r>
      <w:r>
        <w:t>muslim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metode</w:t>
      </w:r>
      <w:r>
        <w:rPr>
          <w:spacing w:val="1"/>
        </w:rPr>
        <w:t xml:space="preserve"> </w:t>
      </w:r>
      <w:r>
        <w:t>praktikum</w:t>
      </w:r>
      <w:r>
        <w:rPr>
          <w:spacing w:val="1"/>
        </w:rPr>
        <w:t xml:space="preserve"> </w:t>
      </w:r>
      <w:r>
        <w:t>agama</w:t>
      </w:r>
      <w:r>
        <w:rPr>
          <w:spacing w:val="1"/>
        </w:rPr>
        <w:t xml:space="preserve"> </w:t>
      </w:r>
      <w:r>
        <w:t>islam</w:t>
      </w:r>
      <w:r>
        <w:rPr>
          <w:spacing w:val="1"/>
        </w:rPr>
        <w:t xml:space="preserve"> </w:t>
      </w:r>
      <w:r>
        <w:t>menghasilkan nilai p = 0.66 (p &gt; 0,05), hasil</w:t>
      </w:r>
      <w:r>
        <w:rPr>
          <w:spacing w:val="1"/>
        </w:rPr>
        <w:t xml:space="preserve"> </w:t>
      </w:r>
      <w:r>
        <w:t>uji berdasarkan kaidah menunjukan sebaran</w:t>
      </w:r>
      <w:r>
        <w:rPr>
          <w:spacing w:val="1"/>
        </w:rPr>
        <w:t xml:space="preserve"> </w:t>
      </w:r>
      <w:r>
        <w:t>butir-butir</w:t>
      </w:r>
      <w:r>
        <w:rPr>
          <w:spacing w:val="1"/>
        </w:rPr>
        <w:t xml:space="preserve"> </w:t>
      </w:r>
      <w:r>
        <w:t>variabel</w:t>
      </w:r>
      <w:r>
        <w:rPr>
          <w:spacing w:val="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>agama</w:t>
      </w:r>
      <w:r>
        <w:rPr>
          <w:spacing w:val="1"/>
        </w:rPr>
        <w:t xml:space="preserve"> </w:t>
      </w:r>
      <w:r>
        <w:t xml:space="preserve">islam </w:t>
      </w:r>
      <w:r>
        <w:rPr>
          <w:i/>
        </w:rPr>
        <w:t xml:space="preserve">post test </w:t>
      </w:r>
      <w:r>
        <w:t>adalah norma. Hasil normal</w:t>
      </w:r>
      <w:r>
        <w:rPr>
          <w:spacing w:val="1"/>
        </w:rPr>
        <w:t xml:space="preserve"> </w:t>
      </w:r>
      <w:r>
        <w:t xml:space="preserve">pada hasil </w:t>
      </w:r>
      <w:r>
        <w:rPr>
          <w:i/>
        </w:rPr>
        <w:t xml:space="preserve">pre test </w:t>
      </w:r>
      <w:r>
        <w:t xml:space="preserve">dan </w:t>
      </w:r>
      <w:r>
        <w:rPr>
          <w:i/>
        </w:rPr>
        <w:t xml:space="preserve">post test </w:t>
      </w:r>
      <w:r>
        <w:t>Sehingga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uji</w:t>
      </w:r>
      <w:r>
        <w:rPr>
          <w:spacing w:val="1"/>
        </w:rPr>
        <w:t xml:space="preserve"> </w:t>
      </w:r>
      <w:r>
        <w:t>hipotesis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uji</w:t>
      </w:r>
      <w:r>
        <w:rPr>
          <w:spacing w:val="1"/>
        </w:rPr>
        <w:t xml:space="preserve"> </w:t>
      </w:r>
      <w:r>
        <w:t>parametrik</w:t>
      </w:r>
      <w:r>
        <w:rPr>
          <w:spacing w:val="53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uji-</w:t>
      </w:r>
      <w:r>
        <w:rPr>
          <w:i/>
        </w:rPr>
        <w:t>Shapiro-Wilk</w:t>
      </w:r>
      <w:r>
        <w:t>.</w:t>
      </w:r>
      <w:r>
        <w:rPr>
          <w:spacing w:val="1"/>
        </w:rPr>
        <w:t xml:space="preserve"> </w:t>
      </w:r>
      <w:r>
        <w:t>Sebelum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uji</w:t>
      </w:r>
      <w:r>
        <w:rPr>
          <w:spacing w:val="53"/>
        </w:rPr>
        <w:t xml:space="preserve"> </w:t>
      </w:r>
      <w:r>
        <w:t>hipotesis</w:t>
      </w:r>
      <w:r>
        <w:rPr>
          <w:spacing w:val="53"/>
        </w:rPr>
        <w:t xml:space="preserve"> </w:t>
      </w:r>
      <w:r>
        <w:t>maka</w:t>
      </w:r>
      <w:r>
        <w:rPr>
          <w:spacing w:val="1"/>
        </w:rPr>
        <w:t xml:space="preserve"> </w:t>
      </w:r>
      <w:r>
        <w:t>dilanjutkan</w:t>
      </w:r>
      <w:r>
        <w:rPr>
          <w:spacing w:val="1"/>
        </w:rPr>
        <w:t xml:space="preserve"> </w:t>
      </w:r>
      <w:r>
        <w:t>uji</w:t>
      </w:r>
      <w:r>
        <w:rPr>
          <w:spacing w:val="1"/>
        </w:rPr>
        <w:t xml:space="preserve"> </w:t>
      </w:r>
      <w:r>
        <w:t>deskriptif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menunjang</w:t>
      </w:r>
      <w:r>
        <w:rPr>
          <w:spacing w:val="1"/>
        </w:rPr>
        <w:t xml:space="preserve"> </w:t>
      </w:r>
      <w:r>
        <w:t xml:space="preserve">hasil uji hipotesisi, maka hasil </w:t>
      </w:r>
      <w:r>
        <w:rPr>
          <w:i/>
        </w:rPr>
        <w:t xml:space="preserve">pre test </w:t>
      </w:r>
      <w:r>
        <w:t>dan</w:t>
      </w:r>
      <w:r>
        <w:rPr>
          <w:spacing w:val="1"/>
        </w:rPr>
        <w:t xml:space="preserve"> </w:t>
      </w:r>
      <w:r>
        <w:rPr>
          <w:i/>
        </w:rPr>
        <w:t>post</w:t>
      </w:r>
      <w:r>
        <w:rPr>
          <w:i/>
          <w:spacing w:val="24"/>
        </w:rPr>
        <w:t xml:space="preserve"> </w:t>
      </w:r>
      <w:r>
        <w:rPr>
          <w:i/>
        </w:rPr>
        <w:t>test</w:t>
      </w:r>
      <w:r>
        <w:rPr>
          <w:i/>
          <w:spacing w:val="26"/>
        </w:rPr>
        <w:t xml:space="preserve"> </w:t>
      </w:r>
      <w:r>
        <w:t>yang</w:t>
      </w:r>
      <w:r>
        <w:rPr>
          <w:spacing w:val="26"/>
        </w:rPr>
        <w:t xml:space="preserve"> </w:t>
      </w:r>
      <w:r>
        <w:t>dinilai</w:t>
      </w:r>
      <w:r>
        <w:rPr>
          <w:spacing w:val="25"/>
        </w:rPr>
        <w:t xml:space="preserve"> </w:t>
      </w:r>
      <w:r>
        <w:t>oleh</w:t>
      </w:r>
      <w:r>
        <w:rPr>
          <w:spacing w:val="26"/>
        </w:rPr>
        <w:t xml:space="preserve"> </w:t>
      </w:r>
      <w:r>
        <w:t>peneliti</w:t>
      </w:r>
      <w:r>
        <w:rPr>
          <w:spacing w:val="25"/>
        </w:rPr>
        <w:t xml:space="preserve"> </w:t>
      </w:r>
      <w:r>
        <w:t>terdapat</w:t>
      </w:r>
    </w:p>
    <w:p>
      <w:pPr>
        <w:pStyle w:val="5"/>
        <w:ind w:right="97"/>
      </w:pPr>
      <w:r>
        <w:t>24</w:t>
      </w:r>
      <w:r>
        <w:rPr>
          <w:spacing w:val="1"/>
        </w:rPr>
        <w:t xml:space="preserve"> </w:t>
      </w:r>
      <w:r>
        <w:t>mahasiswa</w:t>
      </w:r>
      <w:r>
        <w:rPr>
          <w:spacing w:val="1"/>
        </w:rPr>
        <w:t xml:space="preserve"> </w:t>
      </w:r>
      <w:r>
        <w:t>mengalami</w:t>
      </w:r>
      <w:r>
        <w:rPr>
          <w:spacing w:val="1"/>
        </w:rPr>
        <w:t xml:space="preserve"> </w:t>
      </w:r>
      <w:r>
        <w:t>peningkatan</w:t>
      </w:r>
      <w:r>
        <w:rPr>
          <w:spacing w:val="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>agama</w:t>
      </w:r>
      <w:r>
        <w:rPr>
          <w:spacing w:val="1"/>
        </w:rPr>
        <w:t xml:space="preserve"> </w:t>
      </w:r>
      <w:r>
        <w:t>islam,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orang</w:t>
      </w:r>
      <w:r>
        <w:rPr>
          <w:spacing w:val="1"/>
        </w:rPr>
        <w:t xml:space="preserve"> </w:t>
      </w:r>
      <w:r>
        <w:t>mahasiswa mengalami pengetahuan agama</w:t>
      </w:r>
      <w:r>
        <w:rPr>
          <w:spacing w:val="-50"/>
        </w:rPr>
        <w:t xml:space="preserve"> </w:t>
      </w:r>
      <w:r>
        <w:t>islam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tetap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orang</w:t>
      </w:r>
      <w:r>
        <w:rPr>
          <w:spacing w:val="1"/>
        </w:rPr>
        <w:t xml:space="preserve"> </w:t>
      </w:r>
      <w:r>
        <w:t>mahasiswa</w:t>
      </w:r>
      <w:r>
        <w:rPr>
          <w:spacing w:val="1"/>
        </w:rPr>
        <w:t xml:space="preserve"> </w:t>
      </w:r>
      <w:r>
        <w:t>mengalami pengetahuan agama islam yang</w:t>
      </w:r>
      <w:r>
        <w:rPr>
          <w:spacing w:val="1"/>
        </w:rPr>
        <w:t xml:space="preserve"> </w:t>
      </w:r>
      <w:r>
        <w:t>menurun.</w:t>
      </w:r>
    </w:p>
    <w:p>
      <w:pPr>
        <w:pStyle w:val="5"/>
        <w:ind w:right="96" w:firstLine="540"/>
      </w:pPr>
      <w:r>
        <w:t>Praktikum</w:t>
      </w:r>
      <w:r>
        <w:rPr>
          <w:spacing w:val="1"/>
        </w:rPr>
        <w:t xml:space="preserve"> </w:t>
      </w:r>
      <w:r>
        <w:t>agama</w:t>
      </w:r>
      <w:r>
        <w:rPr>
          <w:spacing w:val="1"/>
        </w:rPr>
        <w:t xml:space="preserve"> </w:t>
      </w:r>
      <w:r>
        <w:t>islam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suatu</w:t>
      </w:r>
      <w:r>
        <w:rPr>
          <w:spacing w:val="-50"/>
        </w:rPr>
        <w:t xml:space="preserve"> </w:t>
      </w:r>
      <w:r>
        <w:t>kajian</w:t>
      </w:r>
      <w:r>
        <w:rPr>
          <w:spacing w:val="1"/>
        </w:rPr>
        <w:t xml:space="preserve"> </w:t>
      </w:r>
      <w:r>
        <w:t>keislaman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bina</w:t>
      </w:r>
      <w:r>
        <w:rPr>
          <w:spacing w:val="1"/>
        </w:rPr>
        <w:t xml:space="preserve"> </w:t>
      </w:r>
      <w:r>
        <w:t>baca</w:t>
      </w:r>
      <w:r>
        <w:rPr>
          <w:spacing w:val="1"/>
        </w:rPr>
        <w:t xml:space="preserve"> </w:t>
      </w:r>
      <w:r>
        <w:t>Al-Qur’an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metode</w:t>
      </w:r>
      <w:r>
        <w:rPr>
          <w:spacing w:val="53"/>
        </w:rPr>
        <w:t xml:space="preserve"> </w:t>
      </w:r>
      <w:r>
        <w:t>ceramah</w:t>
      </w:r>
      <w:r>
        <w:rPr>
          <w:spacing w:val="1"/>
        </w:rPr>
        <w:t xml:space="preserve"> </w:t>
      </w:r>
      <w:r>
        <w:t>dan praktik langsung antara mentor dengan</w:t>
      </w:r>
      <w:r>
        <w:rPr>
          <w:spacing w:val="-50"/>
        </w:rPr>
        <w:t xml:space="preserve"> </w:t>
      </w:r>
      <w:r>
        <w:t>beberapa</w:t>
      </w:r>
      <w:r>
        <w:rPr>
          <w:spacing w:val="1"/>
        </w:rPr>
        <w:t xml:space="preserve"> </w:t>
      </w:r>
      <w:r>
        <w:t>mentis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kelompok</w:t>
      </w:r>
      <w:r>
        <w:rPr>
          <w:spacing w:val="53"/>
        </w:rPr>
        <w:t xml:space="preserve"> </w:t>
      </w:r>
      <w:r>
        <w:t>kecil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pendampingan</w:t>
      </w:r>
      <w:r>
        <w:rPr>
          <w:spacing w:val="1"/>
        </w:rPr>
        <w:t xml:space="preserve"> </w:t>
      </w:r>
      <w:r>
        <w:t>keislam</w:t>
      </w:r>
      <w:r>
        <w:rPr>
          <w:spacing w:val="1"/>
        </w:rPr>
        <w:t xml:space="preserve"> </w:t>
      </w:r>
      <w:r>
        <w:t>mahasiswa dalam mata kuliah agama islam.</w:t>
      </w:r>
      <w:r>
        <w:rPr>
          <w:spacing w:val="1"/>
        </w:rPr>
        <w:t xml:space="preserve"> </w:t>
      </w:r>
      <w:r>
        <w:t>Menurut</w:t>
      </w:r>
      <w:r>
        <w:rPr>
          <w:spacing w:val="36"/>
        </w:rPr>
        <w:t xml:space="preserve"> </w:t>
      </w:r>
      <w:r>
        <w:t>Nizar,dkk</w:t>
      </w:r>
      <w:r>
        <w:rPr>
          <w:spacing w:val="35"/>
        </w:rPr>
        <w:t xml:space="preserve"> </w:t>
      </w:r>
      <w:r>
        <w:t>(2011)</w:t>
      </w:r>
      <w:r>
        <w:rPr>
          <w:spacing w:val="39"/>
        </w:rPr>
        <w:t xml:space="preserve"> </w:t>
      </w:r>
      <w:r>
        <w:t>metode</w:t>
      </w:r>
      <w:r>
        <w:rPr>
          <w:spacing w:val="36"/>
        </w:rPr>
        <w:t xml:space="preserve"> </w:t>
      </w:r>
      <w:r>
        <w:t>ceramah</w:t>
      </w:r>
    </w:p>
    <w:p>
      <w:pPr>
        <w:pStyle w:val="5"/>
        <w:tabs>
          <w:tab w:val="left" w:pos="3950"/>
        </w:tabs>
        <w:spacing w:before="41"/>
        <w:ind w:right="350"/>
      </w:pPr>
      <w:r>
        <w:br w:type="column"/>
      </w:r>
      <w:r>
        <w:t>adalah</w:t>
      </w:r>
      <w:r>
        <w:rPr>
          <w:spacing w:val="1"/>
        </w:rPr>
        <w:t xml:space="preserve"> </w:t>
      </w:r>
      <w:r>
        <w:t>metode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memberikan</w:t>
      </w:r>
      <w:r>
        <w:rPr>
          <w:spacing w:val="1"/>
        </w:rPr>
        <w:t xml:space="preserve"> </w:t>
      </w:r>
      <w:r>
        <w:t>penjelasan-penjelasan</w:t>
      </w:r>
      <w:r>
        <w:tab/>
      </w:r>
      <w:r>
        <w:t>sebuah</w:t>
      </w:r>
      <w:r>
        <w:rPr>
          <w:spacing w:val="-50"/>
        </w:rPr>
        <w:t xml:space="preserve"> </w:t>
      </w:r>
      <w:r>
        <w:t>materi.Motede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bahasa</w:t>
      </w:r>
      <w:r>
        <w:rPr>
          <w:spacing w:val="1"/>
        </w:rPr>
        <w:t xml:space="preserve"> </w:t>
      </w:r>
      <w:r>
        <w:t>lisan. Peserta</w:t>
      </w:r>
      <w:r>
        <w:rPr>
          <w:spacing w:val="1"/>
        </w:rPr>
        <w:t xml:space="preserve"> </w:t>
      </w:r>
      <w:r>
        <w:t>didik biasanya</w:t>
      </w:r>
      <w:r>
        <w:rPr>
          <w:spacing w:val="1"/>
        </w:rPr>
        <w:t xml:space="preserve"> </w:t>
      </w:r>
      <w:r>
        <w:t>duduk sambil</w:t>
      </w:r>
      <w:r>
        <w:rPr>
          <w:spacing w:val="1"/>
        </w:rPr>
        <w:t xml:space="preserve"> </w:t>
      </w:r>
      <w:r>
        <w:t>mendengarkan</w:t>
      </w:r>
      <w:r>
        <w:rPr>
          <w:spacing w:val="1"/>
        </w:rPr>
        <w:t xml:space="preserve"> </w:t>
      </w:r>
      <w:r>
        <w:t>penjelasan</w:t>
      </w:r>
      <w:r>
        <w:rPr>
          <w:spacing w:val="1"/>
        </w:rPr>
        <w:t xml:space="preserve"> </w:t>
      </w:r>
      <w:r>
        <w:t>materi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disampaiakan</w:t>
      </w:r>
      <w:r>
        <w:rPr>
          <w:spacing w:val="1"/>
        </w:rPr>
        <w:t xml:space="preserve"> </w:t>
      </w:r>
      <w:r>
        <w:t>pendidik.</w:t>
      </w:r>
      <w:r>
        <w:rPr>
          <w:spacing w:val="1"/>
        </w:rPr>
        <w:t xml:space="preserve"> </w:t>
      </w:r>
      <w:r>
        <w:t>Walaupun</w:t>
      </w:r>
      <w:r>
        <w:rPr>
          <w:spacing w:val="1"/>
        </w:rPr>
        <w:t xml:space="preserve"> </w:t>
      </w:r>
      <w:r>
        <w:t>yang</w:t>
      </w:r>
      <w:r>
        <w:rPr>
          <w:spacing w:val="-50"/>
        </w:rPr>
        <w:t xml:space="preserve"> </w:t>
      </w:r>
      <w:r>
        <w:t>digunakan</w:t>
      </w:r>
      <w:r>
        <w:rPr>
          <w:spacing w:val="1"/>
        </w:rPr>
        <w:t xml:space="preserve"> </w:t>
      </w:r>
      <w:r>
        <w:t>metode</w:t>
      </w:r>
      <w:r>
        <w:rPr>
          <w:spacing w:val="1"/>
        </w:rPr>
        <w:t xml:space="preserve"> </w:t>
      </w:r>
      <w:r>
        <w:t>ceramah,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tetapi</w:t>
      </w:r>
      <w:r>
        <w:rPr>
          <w:spacing w:val="1"/>
        </w:rPr>
        <w:t xml:space="preserve"> </w:t>
      </w:r>
      <w:r>
        <w:t>tetap</w:t>
      </w:r>
      <w:r>
        <w:rPr>
          <w:spacing w:val="1"/>
        </w:rPr>
        <w:t xml:space="preserve"> </w:t>
      </w:r>
      <w:r>
        <w:t>didalamnya</w:t>
      </w:r>
      <w:r>
        <w:rPr>
          <w:spacing w:val="1"/>
        </w:rPr>
        <w:t xml:space="preserve"> </w:t>
      </w:r>
      <w:r>
        <w:t>diselipkan</w:t>
      </w:r>
      <w:r>
        <w:rPr>
          <w:spacing w:val="1"/>
        </w:rPr>
        <w:t xml:space="preserve"> </w:t>
      </w:r>
      <w:r>
        <w:t>tanya</w:t>
      </w:r>
      <w:r>
        <w:rPr>
          <w:spacing w:val="1"/>
        </w:rPr>
        <w:t xml:space="preserve"> </w:t>
      </w:r>
      <w:r>
        <w:t>jawab</w:t>
      </w:r>
      <w:r>
        <w:rPr>
          <w:spacing w:val="1"/>
        </w:rPr>
        <w:t xml:space="preserve"> </w:t>
      </w:r>
      <w:r>
        <w:t>dengan mentis supaya pembelajaran tetap</w:t>
      </w:r>
      <w:r>
        <w:rPr>
          <w:spacing w:val="1"/>
        </w:rPr>
        <w:t xml:space="preserve"> </w:t>
      </w:r>
      <w:r>
        <w:t>hidup,</w:t>
      </w:r>
      <w:r>
        <w:rPr>
          <w:spacing w:val="1"/>
        </w:rPr>
        <w:t xml:space="preserve"> </w:t>
      </w:r>
      <w:r>
        <w:t>materi</w:t>
      </w:r>
      <w:r>
        <w:rPr>
          <w:spacing w:val="1"/>
        </w:rPr>
        <w:t xml:space="preserve"> </w:t>
      </w:r>
      <w:r>
        <w:t>tersampaikan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pembelajaran sesuai dengan target. Untuk</w:t>
      </w:r>
      <w:r>
        <w:rPr>
          <w:spacing w:val="1"/>
        </w:rPr>
        <w:t xml:space="preserve"> </w:t>
      </w:r>
      <w:r>
        <w:t>pembelajaran praktik shalat, thaharoh dan</w:t>
      </w:r>
      <w:r>
        <w:rPr>
          <w:spacing w:val="1"/>
        </w:rPr>
        <w:t xml:space="preserve"> </w:t>
      </w:r>
      <w:r>
        <w:t>janaiz</w:t>
      </w:r>
      <w:r>
        <w:rPr>
          <w:spacing w:val="1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metode</w:t>
      </w:r>
      <w:r>
        <w:rPr>
          <w:spacing w:val="1"/>
        </w:rPr>
        <w:t xml:space="preserve"> </w:t>
      </w:r>
      <w:r>
        <w:t>praktik</w:t>
      </w:r>
      <w:r>
        <w:rPr>
          <w:spacing w:val="-50"/>
        </w:rPr>
        <w:t xml:space="preserve"> </w:t>
      </w:r>
      <w:r>
        <w:t>langsung. Dimana dosen Pendidikan agama</w:t>
      </w:r>
      <w:r>
        <w:rPr>
          <w:spacing w:val="1"/>
        </w:rPr>
        <w:t xml:space="preserve"> </w:t>
      </w:r>
      <w:r>
        <w:t>islam</w:t>
      </w:r>
      <w:r>
        <w:rPr>
          <w:spacing w:val="1"/>
        </w:rPr>
        <w:t xml:space="preserve"> </w:t>
      </w:r>
      <w:r>
        <w:t>dibantu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mentor</w:t>
      </w:r>
      <w:r>
        <w:rPr>
          <w:spacing w:val="1"/>
        </w:rPr>
        <w:t xml:space="preserve"> </w:t>
      </w:r>
      <w:r>
        <w:t>memberikan</w:t>
      </w:r>
      <w:r>
        <w:rPr>
          <w:spacing w:val="1"/>
        </w:rPr>
        <w:t xml:space="preserve"> </w:t>
      </w:r>
      <w:r>
        <w:t>praktik</w:t>
      </w:r>
      <w:r>
        <w:rPr>
          <w:spacing w:val="1"/>
        </w:rPr>
        <w:t xml:space="preserve"> </w:t>
      </w:r>
      <w:r>
        <w:t>langsung</w:t>
      </w:r>
      <w:r>
        <w:rPr>
          <w:spacing w:val="1"/>
        </w:rPr>
        <w:t xml:space="preserve"> </w:t>
      </w:r>
      <w:r>
        <w:t>terkait</w:t>
      </w:r>
      <w:r>
        <w:rPr>
          <w:spacing w:val="1"/>
        </w:rPr>
        <w:t xml:space="preserve"> </w:t>
      </w:r>
      <w:r>
        <w:t>pembelajaran</w:t>
      </w:r>
      <w:r>
        <w:rPr>
          <w:spacing w:val="1"/>
        </w:rPr>
        <w:t xml:space="preserve"> </w:t>
      </w:r>
      <w:r>
        <w:t>praktik</w:t>
      </w:r>
      <w:r>
        <w:rPr>
          <w:spacing w:val="1"/>
        </w:rPr>
        <w:t xml:space="preserve"> </w:t>
      </w:r>
      <w:r>
        <w:t>shalat,</w:t>
      </w:r>
      <w:r>
        <w:rPr>
          <w:spacing w:val="1"/>
        </w:rPr>
        <w:t xml:space="preserve"> </w:t>
      </w:r>
      <w:r>
        <w:t>thaharoh</w:t>
      </w:r>
      <w:r>
        <w:rPr>
          <w:spacing w:val="53"/>
        </w:rPr>
        <w:t xml:space="preserve"> </w:t>
      </w:r>
      <w:r>
        <w:t>dan</w:t>
      </w:r>
      <w:r>
        <w:rPr>
          <w:spacing w:val="53"/>
        </w:rPr>
        <w:t xml:space="preserve"> </w:t>
      </w:r>
      <w:r>
        <w:t>janaiz.</w:t>
      </w:r>
      <w:r>
        <w:rPr>
          <w:spacing w:val="1"/>
        </w:rPr>
        <w:t xml:space="preserve"> </w:t>
      </w:r>
      <w:r>
        <w:t>Sebelum</w:t>
      </w:r>
      <w:r>
        <w:rPr>
          <w:spacing w:val="1"/>
        </w:rPr>
        <w:t xml:space="preserve"> </w:t>
      </w:r>
      <w:r>
        <w:t>mempraktikan,</w:t>
      </w:r>
      <w:r>
        <w:rPr>
          <w:spacing w:val="1"/>
        </w:rPr>
        <w:t xml:space="preserve"> </w:t>
      </w:r>
      <w:r>
        <w:t>terlebih</w:t>
      </w:r>
      <w:r>
        <w:rPr>
          <w:spacing w:val="1"/>
        </w:rPr>
        <w:t xml:space="preserve"> </w:t>
      </w:r>
      <w:r>
        <w:t>dahulu</w:t>
      </w:r>
      <w:r>
        <w:rPr>
          <w:spacing w:val="1"/>
        </w:rPr>
        <w:t xml:space="preserve"> </w:t>
      </w:r>
      <w:r>
        <w:t>dosen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memberikan</w:t>
      </w:r>
      <w:r>
        <w:rPr>
          <w:spacing w:val="1"/>
        </w:rPr>
        <w:t xml:space="preserve"> </w:t>
      </w:r>
      <w:r>
        <w:t>teori</w:t>
      </w:r>
      <w:r>
        <w:rPr>
          <w:spacing w:val="53"/>
        </w:rPr>
        <w:t xml:space="preserve"> </w:t>
      </w:r>
      <w:r>
        <w:t>berupa</w:t>
      </w:r>
      <w:r>
        <w:rPr>
          <w:spacing w:val="1"/>
        </w:rPr>
        <w:t xml:space="preserve"> </w:t>
      </w:r>
      <w:r>
        <w:t>materi untuk mempermudah ketika proses</w:t>
      </w:r>
      <w:r>
        <w:rPr>
          <w:spacing w:val="1"/>
        </w:rPr>
        <w:t xml:space="preserve"> </w:t>
      </w:r>
      <w:r>
        <w:t>praktik</w:t>
      </w:r>
      <w:r>
        <w:rPr>
          <w:spacing w:val="1"/>
        </w:rPr>
        <w:t xml:space="preserve"> </w:t>
      </w:r>
      <w:r>
        <w:t>nanti.</w:t>
      </w:r>
      <w:r>
        <w:rPr>
          <w:spacing w:val="1"/>
        </w:rPr>
        <w:t xml:space="preserve"> </w:t>
      </w:r>
      <w:r>
        <w:t>Metode</w:t>
      </w:r>
      <w:r>
        <w:rPr>
          <w:spacing w:val="53"/>
        </w:rPr>
        <w:t xml:space="preserve"> </w:t>
      </w:r>
      <w:r>
        <w:t>praktik</w:t>
      </w:r>
      <w:r>
        <w:rPr>
          <w:spacing w:val="53"/>
        </w:rPr>
        <w:t xml:space="preserve"> </w:t>
      </w:r>
      <w:r>
        <w:t>langsung</w:t>
      </w:r>
      <w:r>
        <w:rPr>
          <w:spacing w:val="1"/>
        </w:rPr>
        <w:t xml:space="preserve"> </w:t>
      </w:r>
      <w:r>
        <w:t>atau</w:t>
      </w:r>
      <w:r>
        <w:rPr>
          <w:spacing w:val="-2"/>
        </w:rPr>
        <w:t xml:space="preserve"> </w:t>
      </w:r>
      <w:r>
        <w:t>metode demonstrasi.</w:t>
      </w:r>
    </w:p>
    <w:p>
      <w:pPr>
        <w:pStyle w:val="5"/>
        <w:ind w:right="351" w:firstLine="540"/>
      </w:pPr>
      <w:r>
        <w:t>Menurut Daryanto (2009) merupakan</w:t>
      </w:r>
      <w:r>
        <w:rPr>
          <w:spacing w:val="1"/>
        </w:rPr>
        <w:t xml:space="preserve"> </w:t>
      </w:r>
      <w:r>
        <w:t>salah</w:t>
      </w:r>
      <w:r>
        <w:rPr>
          <w:spacing w:val="1"/>
        </w:rPr>
        <w:t xml:space="preserve"> </w:t>
      </w:r>
      <w:r>
        <w:t>satu</w:t>
      </w:r>
      <w:r>
        <w:rPr>
          <w:spacing w:val="1"/>
        </w:rPr>
        <w:t xml:space="preserve"> </w:t>
      </w:r>
      <w:r>
        <w:t>cara</w:t>
      </w:r>
      <w:r>
        <w:rPr>
          <w:spacing w:val="1"/>
        </w:rPr>
        <w:t xml:space="preserve"> </w:t>
      </w:r>
      <w:r>
        <w:t>penyampaian</w:t>
      </w:r>
      <w:r>
        <w:rPr>
          <w:spacing w:val="1"/>
        </w:rPr>
        <w:t xml:space="preserve"> </w:t>
      </w:r>
      <w:r>
        <w:t>materi</w:t>
      </w:r>
      <w:r>
        <w:rPr>
          <w:spacing w:val="-50"/>
        </w:rPr>
        <w:t xml:space="preserve"> </w:t>
      </w:r>
      <w:r>
        <w:t>pembelajaran dengan memperagakan atau</w:t>
      </w:r>
      <w:r>
        <w:rPr>
          <w:spacing w:val="1"/>
        </w:rPr>
        <w:t xml:space="preserve"> </w:t>
      </w:r>
      <w:r>
        <w:t>mempertunjukan</w:t>
      </w:r>
      <w:r>
        <w:rPr>
          <w:spacing w:val="1"/>
        </w:rPr>
        <w:t xml:space="preserve"> </w:t>
      </w:r>
      <w:r>
        <w:t>kepada</w:t>
      </w:r>
      <w:r>
        <w:rPr>
          <w:spacing w:val="1"/>
        </w:rPr>
        <w:t xml:space="preserve"> </w:t>
      </w:r>
      <w:r>
        <w:t>siswa</w:t>
      </w:r>
      <w:r>
        <w:rPr>
          <w:spacing w:val="53"/>
        </w:rPr>
        <w:t xml:space="preserve"> </w:t>
      </w:r>
      <w:r>
        <w:t>suatu</w:t>
      </w:r>
      <w:r>
        <w:rPr>
          <w:spacing w:val="1"/>
        </w:rPr>
        <w:t xml:space="preserve"> </w:t>
      </w:r>
      <w:r>
        <w:t>proses</w:t>
      </w:r>
      <w:r>
        <w:rPr>
          <w:spacing w:val="1"/>
        </w:rPr>
        <w:t xml:space="preserve"> </w:t>
      </w:r>
      <w:r>
        <w:t>situasi,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benda</w:t>
      </w:r>
      <w:r>
        <w:rPr>
          <w:spacing w:val="1"/>
        </w:rPr>
        <w:t xml:space="preserve"> </w:t>
      </w:r>
      <w:r>
        <w:t>tertentu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sedang dipelajari, baik sebenarnya ataupun</w:t>
      </w:r>
      <w:r>
        <w:rPr>
          <w:spacing w:val="1"/>
        </w:rPr>
        <w:t xml:space="preserve"> </w:t>
      </w:r>
      <w:r>
        <w:t>tiruan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sering</w:t>
      </w:r>
      <w:r>
        <w:rPr>
          <w:spacing w:val="1"/>
        </w:rPr>
        <w:t xml:space="preserve"> </w:t>
      </w:r>
      <w:r>
        <w:t>disertai</w:t>
      </w:r>
      <w:r>
        <w:rPr>
          <w:spacing w:val="53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penjeasan</w:t>
      </w:r>
      <w:r>
        <w:rPr>
          <w:spacing w:val="1"/>
        </w:rPr>
        <w:t xml:space="preserve"> </w:t>
      </w:r>
      <w:r>
        <w:t>lisa.</w:t>
      </w:r>
      <w:r>
        <w:rPr>
          <w:spacing w:val="1"/>
        </w:rPr>
        <w:t xml:space="preserve"> </w:t>
      </w:r>
      <w:r>
        <w:t>Tujuan</w:t>
      </w:r>
      <w:r>
        <w:rPr>
          <w:spacing w:val="1"/>
        </w:rPr>
        <w:t xml:space="preserve"> </w:t>
      </w:r>
      <w:r>
        <w:t>penerapan</w:t>
      </w:r>
      <w:r>
        <w:rPr>
          <w:spacing w:val="1"/>
        </w:rPr>
        <w:t xml:space="preserve"> </w:t>
      </w:r>
      <w:r>
        <w:t>metode</w:t>
      </w:r>
      <w:r>
        <w:rPr>
          <w:spacing w:val="1"/>
        </w:rPr>
        <w:t xml:space="preserve"> </w:t>
      </w:r>
      <w:r>
        <w:t>demonstrasi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hanya</w:t>
      </w:r>
      <w:r>
        <w:rPr>
          <w:spacing w:val="1"/>
        </w:rPr>
        <w:t xml:space="preserve"> </w:t>
      </w:r>
      <w:r>
        <w:t>ada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aspek</w:t>
      </w:r>
      <w:r>
        <w:rPr>
          <w:spacing w:val="1"/>
        </w:rPr>
        <w:t xml:space="preserve"> </w:t>
      </w:r>
      <w:r>
        <w:t>kognitif,</w:t>
      </w:r>
      <w:r>
        <w:rPr>
          <w:spacing w:val="1"/>
        </w:rPr>
        <w:t xml:space="preserve"> </w:t>
      </w:r>
      <w:r>
        <w:t>namun</w:t>
      </w:r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sebuah</w:t>
      </w:r>
      <w:r>
        <w:rPr>
          <w:spacing w:val="1"/>
        </w:rPr>
        <w:t xml:space="preserve"> </w:t>
      </w:r>
      <w:r>
        <w:t>kondisi</w:t>
      </w:r>
      <w:r>
        <w:rPr>
          <w:spacing w:val="-50"/>
        </w:rPr>
        <w:t xml:space="preserve"> </w:t>
      </w:r>
      <w:r>
        <w:t>dimana</w:t>
      </w:r>
      <w:r>
        <w:rPr>
          <w:spacing w:val="1"/>
        </w:rPr>
        <w:t xml:space="preserve"> </w:t>
      </w:r>
      <w:r>
        <w:t>siswa</w:t>
      </w:r>
      <w:r>
        <w:rPr>
          <w:spacing w:val="1"/>
        </w:rPr>
        <w:t xml:space="preserve"> </w:t>
      </w:r>
      <w:r>
        <w:t>mampu</w:t>
      </w:r>
      <w:r>
        <w:rPr>
          <w:spacing w:val="1"/>
        </w:rPr>
        <w:t xml:space="preserve"> </w:t>
      </w:r>
      <w:r>
        <w:t>menerapkan</w:t>
      </w:r>
      <w:r>
        <w:rPr>
          <w:spacing w:val="1"/>
        </w:rPr>
        <w:t xml:space="preserve"> </w:t>
      </w:r>
      <w:r>
        <w:t>atau</w:t>
      </w:r>
      <w:r>
        <w:rPr>
          <w:spacing w:val="-50"/>
        </w:rPr>
        <w:t xml:space="preserve"> </w:t>
      </w:r>
      <w:r>
        <w:t>melaksanakan</w:t>
      </w:r>
      <w:r>
        <w:rPr>
          <w:spacing w:val="1"/>
        </w:rPr>
        <w:t xml:space="preserve"> </w:t>
      </w:r>
      <w:r>
        <w:t>inti</w:t>
      </w:r>
      <w:r>
        <w:rPr>
          <w:spacing w:val="1"/>
        </w:rPr>
        <w:t xml:space="preserve"> </w:t>
      </w:r>
      <w:r>
        <w:t>materi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mereka</w:t>
      </w:r>
      <w:r>
        <w:rPr>
          <w:spacing w:val="1"/>
        </w:rPr>
        <w:t xml:space="preserve"> </w:t>
      </w:r>
      <w:r>
        <w:t>pelajari</w:t>
      </w:r>
      <w:r>
        <w:rPr>
          <w:spacing w:val="1"/>
        </w:rPr>
        <w:t xml:space="preserve"> </w:t>
      </w:r>
      <w:r>
        <w:t>serta</w:t>
      </w:r>
      <w:r>
        <w:rPr>
          <w:spacing w:val="1"/>
        </w:rPr>
        <w:t xml:space="preserve"> </w:t>
      </w:r>
      <w:r>
        <w:t>mereka</w:t>
      </w:r>
      <w:r>
        <w:rPr>
          <w:spacing w:val="1"/>
        </w:rPr>
        <w:t xml:space="preserve"> </w:t>
      </w:r>
      <w:r>
        <w:t>mengikuti</w:t>
      </w:r>
      <w:r>
        <w:rPr>
          <w:spacing w:val="1"/>
        </w:rPr>
        <w:t xml:space="preserve"> </w:t>
      </w:r>
      <w:r>
        <w:t>kegiatan</w:t>
      </w:r>
      <w:r>
        <w:rPr>
          <w:spacing w:val="1"/>
        </w:rPr>
        <w:t xml:space="preserve"> </w:t>
      </w:r>
      <w:r>
        <w:t>demontrasi</w:t>
      </w:r>
    </w:p>
    <w:p>
      <w:pPr>
        <w:pStyle w:val="5"/>
        <w:ind w:right="351" w:firstLine="619"/>
      </w:pPr>
      <w:r>
        <w:t>Di Universitas Mulawarman program</w:t>
      </w:r>
      <w:r>
        <w:rPr>
          <w:spacing w:val="1"/>
        </w:rPr>
        <w:t xml:space="preserve"> </w:t>
      </w:r>
      <w:r>
        <w:t>praktikum</w:t>
      </w:r>
      <w:r>
        <w:rPr>
          <w:spacing w:val="1"/>
        </w:rPr>
        <w:t xml:space="preserve"> </w:t>
      </w:r>
      <w:r>
        <w:t>agama</w:t>
      </w:r>
      <w:r>
        <w:rPr>
          <w:spacing w:val="1"/>
        </w:rPr>
        <w:t xml:space="preserve"> </w:t>
      </w:r>
      <w:r>
        <w:t>islam</w:t>
      </w:r>
      <w:r>
        <w:rPr>
          <w:spacing w:val="1"/>
        </w:rPr>
        <w:t xml:space="preserve"> </w:t>
      </w:r>
      <w:r>
        <w:t>telah</w:t>
      </w:r>
      <w:r>
        <w:rPr>
          <w:spacing w:val="1"/>
        </w:rPr>
        <w:t xml:space="preserve"> </w:t>
      </w:r>
      <w:r>
        <w:t>berlangsung</w:t>
      </w:r>
      <w:r>
        <w:rPr>
          <w:spacing w:val="-50"/>
        </w:rPr>
        <w:t xml:space="preserve"> </w:t>
      </w:r>
      <w:r>
        <w:t>sejak tahun 2002. Menurut hasil wawancara</w:t>
      </w:r>
      <w:r>
        <w:rPr>
          <w:spacing w:val="1"/>
        </w:rPr>
        <w:t xml:space="preserve"> </w:t>
      </w:r>
      <w:r>
        <w:t>bersama</w:t>
      </w:r>
      <w:r>
        <w:rPr>
          <w:spacing w:val="1"/>
        </w:rPr>
        <w:t xml:space="preserve"> </w:t>
      </w:r>
      <w:r>
        <w:t>ketua</w:t>
      </w:r>
      <w:r>
        <w:rPr>
          <w:spacing w:val="1"/>
        </w:rPr>
        <w:t xml:space="preserve"> </w:t>
      </w:r>
      <w:r>
        <w:t>BPPAI</w:t>
      </w:r>
      <w:r>
        <w:rPr>
          <w:spacing w:val="1"/>
        </w:rPr>
        <w:t xml:space="preserve"> </w:t>
      </w:r>
      <w:r>
        <w:t>Unmul</w:t>
      </w:r>
      <w:r>
        <w:rPr>
          <w:spacing w:val="1"/>
        </w:rPr>
        <w:t xml:space="preserve"> </w:t>
      </w:r>
      <w:r>
        <w:t>praktikum</w:t>
      </w:r>
      <w:r>
        <w:rPr>
          <w:spacing w:val="1"/>
        </w:rPr>
        <w:t xml:space="preserve"> </w:t>
      </w:r>
      <w:r>
        <w:t>agama</w:t>
      </w:r>
      <w:r>
        <w:rPr>
          <w:spacing w:val="1"/>
        </w:rPr>
        <w:t xml:space="preserve"> </w:t>
      </w:r>
      <w:r>
        <w:t>islam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wadah</w:t>
      </w:r>
      <w:r>
        <w:rPr>
          <w:spacing w:val="53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mahasiswa baru khususnya yang beragama</w:t>
      </w:r>
      <w:r>
        <w:rPr>
          <w:spacing w:val="1"/>
        </w:rPr>
        <w:t xml:space="preserve"> </w:t>
      </w:r>
      <w:r>
        <w:t>islam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menambah</w:t>
      </w:r>
      <w:r>
        <w:rPr>
          <w:spacing w:val="1"/>
        </w:rPr>
        <w:t xml:space="preserve"> </w:t>
      </w:r>
      <w:r>
        <w:t>wawasan</w:t>
      </w:r>
      <w:r>
        <w:rPr>
          <w:spacing w:val="-50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>keislaman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memperkuat</w:t>
      </w:r>
      <w:r>
        <w:rPr>
          <w:spacing w:val="1"/>
        </w:rPr>
        <w:t xml:space="preserve"> </w:t>
      </w:r>
      <w:r>
        <w:t>ibadah</w:t>
      </w:r>
      <w:r>
        <w:rPr>
          <w:spacing w:val="1"/>
        </w:rPr>
        <w:t xml:space="preserve"> </w:t>
      </w:r>
      <w:r>
        <w:t>mereka</w:t>
      </w:r>
      <w:r>
        <w:rPr>
          <w:spacing w:val="1"/>
        </w:rPr>
        <w:t xml:space="preserve"> </w:t>
      </w:r>
      <w:r>
        <w:t>terutama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shalat</w:t>
      </w:r>
      <w:r>
        <w:rPr>
          <w:spacing w:val="-50"/>
        </w:rPr>
        <w:t xml:space="preserve"> </w:t>
      </w:r>
      <w:r>
        <w:rPr>
          <w:i/>
        </w:rPr>
        <w:t>fardhu</w:t>
      </w:r>
      <w:r>
        <w:rPr>
          <w:i/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membaca</w:t>
      </w:r>
      <w:r>
        <w:rPr>
          <w:spacing w:val="1"/>
        </w:rPr>
        <w:t xml:space="preserve"> </w:t>
      </w:r>
      <w:r>
        <w:t>Al-Qur’an.</w:t>
      </w:r>
      <w:r>
        <w:rPr>
          <w:spacing w:val="1"/>
        </w:rPr>
        <w:t xml:space="preserve"> </w:t>
      </w:r>
      <w:r>
        <w:t>Menurut</w:t>
      </w:r>
      <w:r>
        <w:rPr>
          <w:spacing w:val="-50"/>
        </w:rPr>
        <w:t xml:space="preserve"> </w:t>
      </w:r>
      <w:r>
        <w:t>penelitian yang dilakukan oleh Kosasi, dkk</w:t>
      </w:r>
      <w:r>
        <w:rPr>
          <w:spacing w:val="1"/>
        </w:rPr>
        <w:t xml:space="preserve"> </w:t>
      </w:r>
      <w:r>
        <w:t>(2008)</w:t>
      </w:r>
      <w:r>
        <w:rPr>
          <w:spacing w:val="14"/>
        </w:rPr>
        <w:t xml:space="preserve"> </w:t>
      </w:r>
      <w:r>
        <w:t>model</w:t>
      </w:r>
      <w:r>
        <w:rPr>
          <w:spacing w:val="14"/>
        </w:rPr>
        <w:t xml:space="preserve"> </w:t>
      </w:r>
      <w:r>
        <w:t>pembelajaran</w:t>
      </w:r>
      <w:r>
        <w:rPr>
          <w:spacing w:val="14"/>
        </w:rPr>
        <w:t xml:space="preserve"> </w:t>
      </w:r>
      <w:r>
        <w:t>PAI</w:t>
      </w:r>
      <w:r>
        <w:rPr>
          <w:spacing w:val="13"/>
        </w:rPr>
        <w:t xml:space="preserve"> </w:t>
      </w:r>
      <w:r>
        <w:t>melalui</w:t>
      </w:r>
    </w:p>
    <w:p>
      <w:pPr>
        <w:spacing w:after="0"/>
        <w:sectPr>
          <w:headerReference r:id="rId11" w:type="default"/>
          <w:footerReference r:id="rId12" w:type="default"/>
          <w:pgSz w:w="11910" w:h="16840"/>
          <w:pgMar w:top="1360" w:right="780" w:bottom="1220" w:left="1200" w:header="896" w:footer="1037" w:gutter="0"/>
          <w:pgNumType w:start="2"/>
          <w:cols w:equalWidth="0" w:num="2">
            <w:col w:w="4783" w:space="106"/>
            <w:col w:w="5041"/>
          </w:cols>
        </w:sectPr>
      </w:pPr>
    </w:p>
    <w:p>
      <w:pPr>
        <w:pStyle w:val="5"/>
        <w:spacing w:before="41"/>
        <w:ind w:right="40"/>
      </w:pPr>
      <w:r>
        <w:t>pembinaan keberagamaan berbasis tutorial</w:t>
      </w:r>
      <w:r>
        <w:rPr>
          <w:spacing w:val="1"/>
        </w:rPr>
        <w:t xml:space="preserve"> </w:t>
      </w:r>
      <w:r>
        <w:t>merupakan model pembelajaran yang telah</w:t>
      </w:r>
      <w:r>
        <w:rPr>
          <w:spacing w:val="1"/>
        </w:rPr>
        <w:t xml:space="preserve"> </w:t>
      </w:r>
      <w:r>
        <w:t>dikembangkan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dosen-dosen</w:t>
      </w:r>
      <w:r>
        <w:rPr>
          <w:spacing w:val="1"/>
        </w:rPr>
        <w:t xml:space="preserve"> </w:t>
      </w:r>
      <w:r>
        <w:t>PAI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Universitas Pendidikan Indonesia. Model ini</w:t>
      </w:r>
      <w:r>
        <w:rPr>
          <w:spacing w:val="1"/>
        </w:rPr>
        <w:t xml:space="preserve"> </w:t>
      </w:r>
      <w:r>
        <w:t>bisa diteliti dan dikembangkan lebih lanjut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dijadikan</w:t>
      </w:r>
      <w:r>
        <w:rPr>
          <w:spacing w:val="1"/>
        </w:rPr>
        <w:t xml:space="preserve"> </w:t>
      </w:r>
      <w:r>
        <w:t>salah</w:t>
      </w:r>
      <w:r>
        <w:rPr>
          <w:spacing w:val="1"/>
        </w:rPr>
        <w:t xml:space="preserve"> </w:t>
      </w:r>
      <w:r>
        <w:t>satu</w:t>
      </w:r>
      <w:r>
        <w:rPr>
          <w:spacing w:val="53"/>
        </w:rPr>
        <w:t xml:space="preserve"> </w:t>
      </w:r>
      <w:r>
        <w:t>model</w:t>
      </w:r>
      <w:r>
        <w:rPr>
          <w:spacing w:val="1"/>
        </w:rPr>
        <w:t xml:space="preserve"> </w:t>
      </w:r>
      <w:r>
        <w:t>pembinaan keberagamaan mahasiswa yang</w:t>
      </w:r>
      <w:r>
        <w:rPr>
          <w:spacing w:val="1"/>
        </w:rPr>
        <w:t xml:space="preserve"> </w:t>
      </w:r>
      <w:r>
        <w:t>bisa diterapkan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setiap</w:t>
      </w:r>
      <w:r>
        <w:rPr>
          <w:spacing w:val="1"/>
        </w:rPr>
        <w:t xml:space="preserve"> </w:t>
      </w:r>
      <w:r>
        <w:t>perguruan</w:t>
      </w:r>
      <w:r>
        <w:rPr>
          <w:spacing w:val="1"/>
        </w:rPr>
        <w:t xml:space="preserve"> </w:t>
      </w:r>
      <w:r>
        <w:t>tinggi</w:t>
      </w:r>
      <w:r>
        <w:rPr>
          <w:spacing w:val="1"/>
        </w:rPr>
        <w:t xml:space="preserve"> </w:t>
      </w:r>
      <w:r>
        <w:t>Indonesia.</w:t>
      </w:r>
    </w:p>
    <w:p>
      <w:pPr>
        <w:pStyle w:val="5"/>
        <w:ind w:right="38" w:firstLine="540"/>
      </w:pPr>
      <w:r>
        <w:t>Model pembelajaran praktikum agama</w:t>
      </w:r>
      <w:r>
        <w:rPr>
          <w:spacing w:val="-50"/>
        </w:rPr>
        <w:t xml:space="preserve"> </w:t>
      </w:r>
      <w:r>
        <w:t>islam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melibatkan</w:t>
      </w:r>
      <w:r>
        <w:rPr>
          <w:spacing w:val="53"/>
        </w:rPr>
        <w:t xml:space="preserve"> </w:t>
      </w:r>
      <w:r>
        <w:t>mahasiswa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mentor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tutor</w:t>
      </w:r>
      <w:r>
        <w:rPr>
          <w:spacing w:val="1"/>
        </w:rPr>
        <w:t xml:space="preserve"> </w:t>
      </w:r>
      <w:r>
        <w:t>dirasa</w:t>
      </w:r>
      <w:r>
        <w:rPr>
          <w:spacing w:val="1"/>
        </w:rPr>
        <w:t xml:space="preserve"> </w:t>
      </w:r>
      <w:r>
        <w:t>tepat.</w:t>
      </w:r>
      <w:r>
        <w:rPr>
          <w:spacing w:val="1"/>
        </w:rPr>
        <w:t xml:space="preserve"> </w:t>
      </w:r>
      <w:r>
        <w:t>Menurut</w:t>
      </w:r>
      <w:r>
        <w:rPr>
          <w:spacing w:val="1"/>
        </w:rPr>
        <w:t xml:space="preserve"> </w:t>
      </w:r>
      <w:r>
        <w:t>Fajrul</w:t>
      </w:r>
      <w:r>
        <w:rPr>
          <w:spacing w:val="1"/>
        </w:rPr>
        <w:t xml:space="preserve"> </w:t>
      </w:r>
      <w:r>
        <w:t>(2014)</w:t>
      </w:r>
      <w:r>
        <w:rPr>
          <w:spacing w:val="1"/>
        </w:rPr>
        <w:t xml:space="preserve"> </w:t>
      </w:r>
      <w:r>
        <w:t>Tutorial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bimbingan, arahan, bantuan, petunjuk dan</w:t>
      </w:r>
      <w:r>
        <w:rPr>
          <w:spacing w:val="1"/>
        </w:rPr>
        <w:t xml:space="preserve"> </w:t>
      </w:r>
      <w:r>
        <w:t>motivasi</w:t>
      </w:r>
      <w:r>
        <w:rPr>
          <w:spacing w:val="1"/>
        </w:rPr>
        <w:t xml:space="preserve"> </w:t>
      </w:r>
      <w:r>
        <w:t>agar</w:t>
      </w:r>
      <w:r>
        <w:rPr>
          <w:spacing w:val="1"/>
        </w:rPr>
        <w:t xml:space="preserve"> </w:t>
      </w:r>
      <w:r>
        <w:t>siswa</w:t>
      </w:r>
      <w:r>
        <w:rPr>
          <w:spacing w:val="1"/>
        </w:rPr>
        <w:t xml:space="preserve"> </w:t>
      </w:r>
      <w:r>
        <w:t>belajar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efesian</w:t>
      </w:r>
      <w:r>
        <w:rPr>
          <w:spacing w:val="-50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efektif.</w:t>
      </w:r>
      <w:r>
        <w:rPr>
          <w:spacing w:val="1"/>
        </w:rPr>
        <w:t xml:space="preserve"> </w:t>
      </w:r>
      <w:r>
        <w:t>Subyek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tenaga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memberikan</w:t>
      </w:r>
      <w:r>
        <w:rPr>
          <w:spacing w:val="1"/>
        </w:rPr>
        <w:t xml:space="preserve"> </w:t>
      </w:r>
      <w:r>
        <w:t>bimbingan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kegiatan</w:t>
      </w:r>
      <w:r>
        <w:rPr>
          <w:spacing w:val="1"/>
        </w:rPr>
        <w:t xml:space="preserve"> </w:t>
      </w:r>
      <w:r>
        <w:t>tutorial dikenal sebagai tutor. Tutor berasal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guru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pengajar,</w:t>
      </w:r>
      <w:r>
        <w:rPr>
          <w:spacing w:val="1"/>
        </w:rPr>
        <w:t xml:space="preserve"> </w:t>
      </w:r>
      <w:r>
        <w:t>pelatih,</w:t>
      </w:r>
      <w:r>
        <w:rPr>
          <w:spacing w:val="1"/>
        </w:rPr>
        <w:t xml:space="preserve"> </w:t>
      </w:r>
      <w:r>
        <w:t>pejabat</w:t>
      </w:r>
      <w:r>
        <w:rPr>
          <w:spacing w:val="1"/>
        </w:rPr>
        <w:t xml:space="preserve"> </w:t>
      </w:r>
      <w:r>
        <w:t>struktural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bahkan</w:t>
      </w:r>
      <w:r>
        <w:rPr>
          <w:spacing w:val="1"/>
        </w:rPr>
        <w:t xml:space="preserve"> </w:t>
      </w:r>
      <w:r>
        <w:t>siswa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dipilih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ditugaskan</w:t>
      </w:r>
      <w:r>
        <w:rPr>
          <w:spacing w:val="1"/>
        </w:rPr>
        <w:t xml:space="preserve"> </w:t>
      </w:r>
      <w:r>
        <w:t>guru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membantu</w:t>
      </w:r>
      <w:r>
        <w:rPr>
          <w:spacing w:val="1"/>
        </w:rPr>
        <w:t xml:space="preserve"> </w:t>
      </w:r>
      <w:r>
        <w:t>teman</w:t>
      </w:r>
      <w:r>
        <w:rPr>
          <w:spacing w:val="1"/>
        </w:rPr>
        <w:t xml:space="preserve"> </w:t>
      </w:r>
      <w:r>
        <w:t>temanya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belajar</w:t>
      </w:r>
      <w:r>
        <w:rPr>
          <w:spacing w:val="1"/>
        </w:rPr>
        <w:t xml:space="preserve"> </w:t>
      </w:r>
      <w:r>
        <w:t>dikelas</w:t>
      </w:r>
      <w:r>
        <w:rPr>
          <w:spacing w:val="1"/>
        </w:rPr>
        <w:t xml:space="preserve"> </w:t>
      </w:r>
      <w:r>
        <w:t>maupun</w:t>
      </w:r>
      <w:r>
        <w:rPr>
          <w:spacing w:val="1"/>
        </w:rPr>
        <w:t xml:space="preserve"> </w:t>
      </w:r>
      <w:r>
        <w:t>diluar</w:t>
      </w:r>
      <w:r>
        <w:rPr>
          <w:spacing w:val="1"/>
        </w:rPr>
        <w:t xml:space="preserve"> </w:t>
      </w:r>
      <w:r>
        <w:t>kelas.</w:t>
      </w:r>
      <w:r>
        <w:rPr>
          <w:spacing w:val="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>agama</w:t>
      </w:r>
      <w:r>
        <w:rPr>
          <w:spacing w:val="-50"/>
        </w:rPr>
        <w:t xml:space="preserve"> </w:t>
      </w:r>
      <w:r>
        <w:t>islam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hanya</w:t>
      </w:r>
      <w:r>
        <w:rPr>
          <w:spacing w:val="1"/>
        </w:rPr>
        <w:t xml:space="preserve"> </w:t>
      </w:r>
      <w:r>
        <w:t>didapatkan</w:t>
      </w:r>
      <w:r>
        <w:rPr>
          <w:spacing w:val="1"/>
        </w:rPr>
        <w:t xml:space="preserve"> </w:t>
      </w:r>
      <w:r>
        <w:t>dibangku</w:t>
      </w:r>
      <w:r>
        <w:rPr>
          <w:spacing w:val="1"/>
        </w:rPr>
        <w:t xml:space="preserve"> </w:t>
      </w:r>
      <w:r>
        <w:t>sekolah atau perguruan tinggi saja, namun</w:t>
      </w:r>
      <w:r>
        <w:rPr>
          <w:spacing w:val="1"/>
        </w:rPr>
        <w:t xml:space="preserve"> </w:t>
      </w:r>
      <w:r>
        <w:t>bisa</w:t>
      </w:r>
      <w:r>
        <w:rPr>
          <w:spacing w:val="1"/>
        </w:rPr>
        <w:t xml:space="preserve"> </w:t>
      </w:r>
      <w:r>
        <w:t>didaptkan</w:t>
      </w:r>
      <w:r>
        <w:rPr>
          <w:spacing w:val="1"/>
        </w:rPr>
        <w:t xml:space="preserve"> </w:t>
      </w:r>
      <w:r>
        <w:t>diluar</w:t>
      </w:r>
      <w:r>
        <w:rPr>
          <w:spacing w:val="1"/>
        </w:rPr>
        <w:t xml:space="preserve"> </w:t>
      </w:r>
      <w:r>
        <w:t>sekolah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perguruan</w:t>
      </w:r>
      <w:r>
        <w:rPr>
          <w:spacing w:val="1"/>
        </w:rPr>
        <w:t xml:space="preserve"> </w:t>
      </w:r>
      <w:r>
        <w:t>tinggi.</w:t>
      </w:r>
      <w:r>
        <w:rPr>
          <w:spacing w:val="1"/>
        </w:rPr>
        <w:t xml:space="preserve"> </w:t>
      </w:r>
      <w:r>
        <w:t>Hal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diperkuat</w:t>
      </w:r>
      <w:r>
        <w:rPr>
          <w:spacing w:val="1"/>
        </w:rPr>
        <w:t xml:space="preserve"> </w:t>
      </w:r>
      <w:r>
        <w:t>oleh</w:t>
      </w:r>
      <w:r>
        <w:rPr>
          <w:spacing w:val="-50"/>
        </w:rPr>
        <w:t xml:space="preserve"> </w:t>
      </w:r>
      <w:r>
        <w:t>mahmud (2011) bahwa pengetahuan agama</w:t>
      </w:r>
      <w:r>
        <w:rPr>
          <w:spacing w:val="1"/>
        </w:rPr>
        <w:t xml:space="preserve"> </w:t>
      </w:r>
      <w:r>
        <w:t>islam</w:t>
      </w:r>
      <w:r>
        <w:rPr>
          <w:spacing w:val="1"/>
        </w:rPr>
        <w:t xml:space="preserve"> </w:t>
      </w:r>
      <w:r>
        <w:t>sendiri</w:t>
      </w:r>
      <w:r>
        <w:rPr>
          <w:spacing w:val="1"/>
        </w:rPr>
        <w:t xml:space="preserve"> </w:t>
      </w:r>
      <w:r>
        <w:t>bisa</w:t>
      </w:r>
      <w:r>
        <w:rPr>
          <w:spacing w:val="1"/>
        </w:rPr>
        <w:t xml:space="preserve"> </w:t>
      </w:r>
      <w:r>
        <w:t>didapatkan</w:t>
      </w:r>
      <w:r>
        <w:rPr>
          <w:spacing w:val="1"/>
        </w:rPr>
        <w:t xml:space="preserve"> </w:t>
      </w:r>
      <w:r>
        <w:t>seseorang</w:t>
      </w:r>
      <w:r>
        <w:rPr>
          <w:spacing w:val="1"/>
        </w:rPr>
        <w:t xml:space="preserve"> </w:t>
      </w:r>
      <w:r>
        <w:t>melalui</w:t>
      </w:r>
      <w:r>
        <w:rPr>
          <w:spacing w:val="1"/>
        </w:rPr>
        <w:t xml:space="preserve"> </w:t>
      </w:r>
      <w:r>
        <w:t>pendidikan</w:t>
      </w:r>
      <w:r>
        <w:rPr>
          <w:spacing w:val="1"/>
        </w:rPr>
        <w:t xml:space="preserve"> </w:t>
      </w:r>
      <w:r>
        <w:t>formal</w:t>
      </w:r>
      <w:r>
        <w:rPr>
          <w:spacing w:val="1"/>
        </w:rPr>
        <w:t xml:space="preserve"> </w:t>
      </w:r>
      <w:r>
        <w:t>maupun</w:t>
      </w:r>
      <w:r>
        <w:rPr>
          <w:spacing w:val="1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formal.</w:t>
      </w:r>
    </w:p>
    <w:p>
      <w:pPr>
        <w:pStyle w:val="5"/>
        <w:ind w:right="38" w:firstLine="540"/>
      </w:pPr>
      <w:r>
        <w:t>Penelitian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Ramadhan</w:t>
      </w:r>
      <w:r>
        <w:rPr>
          <w:spacing w:val="1"/>
        </w:rPr>
        <w:t xml:space="preserve"> </w:t>
      </w:r>
      <w:r>
        <w:t>(2018)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judul</w:t>
      </w:r>
      <w:r>
        <w:rPr>
          <w:spacing w:val="1"/>
        </w:rPr>
        <w:t xml:space="preserve"> </w:t>
      </w:r>
      <w:r>
        <w:t>skripsi</w:t>
      </w:r>
      <w:r>
        <w:rPr>
          <w:spacing w:val="-50"/>
        </w:rPr>
        <w:t xml:space="preserve"> </w:t>
      </w:r>
      <w:r>
        <w:t>Pengaruh</w:t>
      </w:r>
      <w:r>
        <w:rPr>
          <w:spacing w:val="1"/>
        </w:rPr>
        <w:t xml:space="preserve"> </w:t>
      </w:r>
      <w:r>
        <w:t>Penerapan</w:t>
      </w:r>
      <w:r>
        <w:rPr>
          <w:spacing w:val="1"/>
        </w:rPr>
        <w:t xml:space="preserve"> </w:t>
      </w:r>
      <w:r>
        <w:t>Pendekatan</w:t>
      </w:r>
      <w:r>
        <w:rPr>
          <w:spacing w:val="1"/>
        </w:rPr>
        <w:t xml:space="preserve"> </w:t>
      </w:r>
      <w:r>
        <w:t>Tutorial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Pembelajaran</w:t>
      </w:r>
      <w:r>
        <w:rPr>
          <w:spacing w:val="1"/>
        </w:rPr>
        <w:t xml:space="preserve"> </w:t>
      </w:r>
      <w:r>
        <w:t>Pendidikan</w:t>
      </w:r>
      <w:r>
        <w:rPr>
          <w:spacing w:val="1"/>
        </w:rPr>
        <w:t xml:space="preserve"> </w:t>
      </w:r>
      <w:r>
        <w:t>Agama</w:t>
      </w:r>
      <w:r>
        <w:rPr>
          <w:spacing w:val="1"/>
        </w:rPr>
        <w:t xml:space="preserve"> </w:t>
      </w:r>
      <w:r>
        <w:t>islam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Belajar</w:t>
      </w:r>
      <w:r>
        <w:rPr>
          <w:spacing w:val="1"/>
        </w:rPr>
        <w:t xml:space="preserve"> </w:t>
      </w:r>
      <w:r>
        <w:t>Siswa</w:t>
      </w:r>
      <w:r>
        <w:rPr>
          <w:spacing w:val="1"/>
        </w:rPr>
        <w:t xml:space="preserve"> </w:t>
      </w:r>
      <w:r>
        <w:t>adalah</w:t>
      </w:r>
      <w:r>
        <w:rPr>
          <w:spacing w:val="-50"/>
        </w:rPr>
        <w:t xml:space="preserve"> </w:t>
      </w:r>
      <w:r>
        <w:t>terdapat pengaruh hasil belajar siswa yang</w:t>
      </w:r>
      <w:r>
        <w:rPr>
          <w:spacing w:val="1"/>
        </w:rPr>
        <w:t xml:space="preserve"> </w:t>
      </w:r>
      <w:r>
        <w:t>diajarkan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penerapan</w:t>
      </w:r>
      <w:r>
        <w:rPr>
          <w:spacing w:val="1"/>
        </w:rPr>
        <w:t xml:space="preserve"> </w:t>
      </w:r>
      <w:r>
        <w:t>pendekatan</w:t>
      </w:r>
      <w:r>
        <w:rPr>
          <w:spacing w:val="1"/>
        </w:rPr>
        <w:t xml:space="preserve"> </w:t>
      </w:r>
      <w:r>
        <w:t>tutorial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mata</w:t>
      </w:r>
      <w:r>
        <w:rPr>
          <w:spacing w:val="1"/>
        </w:rPr>
        <w:t xml:space="preserve"> </w:t>
      </w:r>
      <w:r>
        <w:t>pelajaran</w:t>
      </w:r>
      <w:r>
        <w:rPr>
          <w:spacing w:val="1"/>
        </w:rPr>
        <w:t xml:space="preserve"> </w:t>
      </w:r>
      <w:r>
        <w:t>pendidikan</w:t>
      </w:r>
      <w:r>
        <w:rPr>
          <w:spacing w:val="-50"/>
        </w:rPr>
        <w:t xml:space="preserve"> </w:t>
      </w:r>
      <w:r>
        <w:t>agama</w:t>
      </w:r>
      <w:r>
        <w:rPr>
          <w:spacing w:val="1"/>
        </w:rPr>
        <w:t xml:space="preserve"> </w:t>
      </w:r>
      <w:r>
        <w:t>islam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kelas</w:t>
      </w:r>
      <w:r>
        <w:rPr>
          <w:spacing w:val="1"/>
        </w:rPr>
        <w:t xml:space="preserve"> </w:t>
      </w:r>
      <w:r>
        <w:t>VII</w:t>
      </w:r>
      <w:r>
        <w:rPr>
          <w:spacing w:val="1"/>
        </w:rPr>
        <w:t xml:space="preserve"> </w:t>
      </w:r>
      <w:r>
        <w:t>SMP</w:t>
      </w:r>
      <w:r>
        <w:rPr>
          <w:spacing w:val="1"/>
        </w:rPr>
        <w:t xml:space="preserve"> </w:t>
      </w:r>
      <w:r>
        <w:t>Negeri</w:t>
      </w:r>
      <w:r>
        <w:rPr>
          <w:spacing w:val="1"/>
        </w:rPr>
        <w:t xml:space="preserve"> </w:t>
      </w:r>
      <w:r>
        <w:t>26</w:t>
      </w:r>
      <w:r>
        <w:rPr>
          <w:spacing w:val="1"/>
        </w:rPr>
        <w:t xml:space="preserve"> </w:t>
      </w:r>
      <w:r>
        <w:t>Makassar.</w:t>
      </w:r>
      <w:r>
        <w:rPr>
          <w:spacing w:val="1"/>
        </w:rPr>
        <w:t xml:space="preserve"> </w:t>
      </w:r>
      <w:r>
        <w:t>Hal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diperkuat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Muslim</w:t>
      </w:r>
      <w:r>
        <w:rPr>
          <w:spacing w:val="1"/>
        </w:rPr>
        <w:t xml:space="preserve"> </w:t>
      </w:r>
      <w:r>
        <w:t>&amp;</w:t>
      </w:r>
      <w:r>
        <w:rPr>
          <w:spacing w:val="1"/>
        </w:rPr>
        <w:t xml:space="preserve"> </w:t>
      </w:r>
      <w:r>
        <w:t>Andrizal</w:t>
      </w:r>
      <w:r>
        <w:rPr>
          <w:spacing w:val="1"/>
        </w:rPr>
        <w:t xml:space="preserve"> </w:t>
      </w:r>
      <w:r>
        <w:t>(2018)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judul</w:t>
      </w:r>
      <w:r>
        <w:rPr>
          <w:spacing w:val="1"/>
        </w:rPr>
        <w:t xml:space="preserve"> </w:t>
      </w:r>
      <w:r>
        <w:t>skripsi</w:t>
      </w:r>
      <w:r>
        <w:rPr>
          <w:spacing w:val="1"/>
        </w:rPr>
        <w:t xml:space="preserve"> </w:t>
      </w:r>
      <w:r>
        <w:t>penerapan</w:t>
      </w:r>
      <w:r>
        <w:rPr>
          <w:spacing w:val="1"/>
        </w:rPr>
        <w:t xml:space="preserve"> </w:t>
      </w:r>
      <w:r>
        <w:t>metode</w:t>
      </w:r>
      <w:r>
        <w:rPr>
          <w:spacing w:val="1"/>
        </w:rPr>
        <w:t xml:space="preserve"> </w:t>
      </w:r>
      <w:r>
        <w:rPr>
          <w:i/>
        </w:rPr>
        <w:t>peer</w:t>
      </w:r>
      <w:r>
        <w:rPr>
          <w:i/>
          <w:spacing w:val="1"/>
        </w:rPr>
        <w:t xml:space="preserve"> </w:t>
      </w:r>
      <w:r>
        <w:rPr>
          <w:i/>
        </w:rPr>
        <w:t>group</w:t>
      </w:r>
      <w:r>
        <w:rPr>
          <w:i/>
          <w:spacing w:val="50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proses pendidikan agama islam (PAI) untuk</w:t>
      </w:r>
      <w:r>
        <w:rPr>
          <w:spacing w:val="1"/>
        </w:rPr>
        <w:t xml:space="preserve"> </w:t>
      </w:r>
      <w:r>
        <w:t>meningkatkan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belajar</w:t>
      </w:r>
      <w:r>
        <w:rPr>
          <w:spacing w:val="1"/>
        </w:rPr>
        <w:t xml:space="preserve"> </w:t>
      </w:r>
      <w:r>
        <w:t>siswa</w:t>
      </w:r>
      <w:r>
        <w:rPr>
          <w:spacing w:val="1"/>
        </w:rPr>
        <w:t xml:space="preserve"> </w:t>
      </w:r>
      <w:r>
        <w:t>adalah</w:t>
      </w:r>
      <w:r>
        <w:rPr>
          <w:spacing w:val="-50"/>
        </w:rPr>
        <w:t xml:space="preserve"> </w:t>
      </w:r>
      <w:r>
        <w:t>terdapat</w:t>
      </w:r>
      <w:r>
        <w:rPr>
          <w:spacing w:val="17"/>
        </w:rPr>
        <w:t xml:space="preserve"> </w:t>
      </w:r>
      <w:r>
        <w:t>pengaruh</w:t>
      </w:r>
      <w:r>
        <w:rPr>
          <w:spacing w:val="16"/>
        </w:rPr>
        <w:t xml:space="preserve"> </w:t>
      </w:r>
      <w:r>
        <w:t>hasil</w:t>
      </w:r>
      <w:r>
        <w:rPr>
          <w:spacing w:val="17"/>
        </w:rPr>
        <w:t xml:space="preserve"> </w:t>
      </w:r>
      <w:r>
        <w:t>belajar</w:t>
      </w:r>
      <w:r>
        <w:rPr>
          <w:spacing w:val="15"/>
        </w:rPr>
        <w:t xml:space="preserve"> </w:t>
      </w:r>
      <w:r>
        <w:t>siswa</w:t>
      </w:r>
    </w:p>
    <w:p>
      <w:pPr>
        <w:spacing w:before="43" w:line="237" w:lineRule="auto"/>
        <w:ind w:left="218" w:right="354" w:firstLine="0"/>
        <w:jc w:val="both"/>
        <w:rPr>
          <w:sz w:val="24"/>
        </w:rPr>
      </w:pPr>
      <w:r>
        <w:br w:type="column"/>
      </w:r>
      <w:r>
        <w:rPr>
          <w:sz w:val="24"/>
        </w:rPr>
        <w:t>dengan</w:t>
      </w:r>
      <w:r>
        <w:rPr>
          <w:spacing w:val="1"/>
          <w:sz w:val="24"/>
        </w:rPr>
        <w:t xml:space="preserve"> </w:t>
      </w:r>
      <w:r>
        <w:rPr>
          <w:sz w:val="24"/>
        </w:rPr>
        <w:t>menerapkan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metode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peer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Group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Teaching </w:t>
      </w:r>
      <w:r>
        <w:rPr>
          <w:sz w:val="24"/>
        </w:rPr>
        <w:t>(tutor</w:t>
      </w:r>
      <w:r>
        <w:rPr>
          <w:spacing w:val="-1"/>
          <w:sz w:val="24"/>
        </w:rPr>
        <w:t xml:space="preserve"> </w:t>
      </w:r>
      <w:r>
        <w:rPr>
          <w:sz w:val="24"/>
        </w:rPr>
        <w:t>teman</w:t>
      </w:r>
      <w:r>
        <w:rPr>
          <w:spacing w:val="-3"/>
          <w:sz w:val="24"/>
        </w:rPr>
        <w:t xml:space="preserve"> </w:t>
      </w:r>
      <w:r>
        <w:rPr>
          <w:sz w:val="24"/>
        </w:rPr>
        <w:t>sebaya).</w:t>
      </w:r>
    </w:p>
    <w:p>
      <w:pPr>
        <w:pStyle w:val="5"/>
        <w:tabs>
          <w:tab w:val="left" w:pos="1406"/>
          <w:tab w:val="left" w:pos="3215"/>
        </w:tabs>
        <w:spacing w:before="1"/>
        <w:ind w:right="351" w:firstLine="540"/>
      </w:pPr>
      <w:r>
        <w:t>Hasil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menunjukkan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pembelajaran</w:t>
      </w:r>
      <w:r>
        <w:rPr>
          <w:spacing w:val="1"/>
        </w:rPr>
        <w:t xml:space="preserve"> </w:t>
      </w:r>
      <w:r>
        <w:t>praktikum</w:t>
      </w:r>
      <w:r>
        <w:rPr>
          <w:spacing w:val="1"/>
        </w:rPr>
        <w:t xml:space="preserve"> </w:t>
      </w:r>
      <w:r>
        <w:t>agama</w:t>
      </w:r>
      <w:r>
        <w:rPr>
          <w:spacing w:val="1"/>
        </w:rPr>
        <w:t xml:space="preserve"> </w:t>
      </w:r>
      <w:r>
        <w:t>islam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mahasiswa</w:t>
      </w:r>
      <w:r>
        <w:rPr>
          <w:spacing w:val="1"/>
        </w:rPr>
        <w:t xml:space="preserve"> </w:t>
      </w:r>
      <w:r>
        <w:t>sebagai</w:t>
      </w:r>
      <w:r>
        <w:rPr>
          <w:spacing w:val="-50"/>
        </w:rPr>
        <w:t xml:space="preserve"> </w:t>
      </w:r>
      <w:r>
        <w:t>mentor/tutor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menjalankan</w:t>
      </w:r>
      <w:r>
        <w:rPr>
          <w:spacing w:val="1"/>
        </w:rPr>
        <w:t xml:space="preserve"> </w:t>
      </w:r>
      <w:r>
        <w:t>proses</w:t>
      </w:r>
      <w:r>
        <w:rPr>
          <w:spacing w:val="1"/>
        </w:rPr>
        <w:t xml:space="preserve"> </w:t>
      </w:r>
      <w:r>
        <w:t>belajar</w:t>
      </w:r>
      <w:r>
        <w:rPr>
          <w:spacing w:val="1"/>
        </w:rPr>
        <w:t xml:space="preserve"> </w:t>
      </w:r>
      <w:r>
        <w:t>mengajar</w:t>
      </w:r>
      <w:r>
        <w:rPr>
          <w:spacing w:val="1"/>
        </w:rPr>
        <w:t xml:space="preserve"> </w:t>
      </w:r>
      <w:r>
        <w:t>memberikan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meningkatkan</w:t>
      </w:r>
      <w:r>
        <w:rPr>
          <w:spacing w:val="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>mahasiswa</w:t>
      </w:r>
      <w:r>
        <w:rPr>
          <w:spacing w:val="-50"/>
        </w:rPr>
        <w:t xml:space="preserve"> </w:t>
      </w:r>
      <w:r>
        <w:t xml:space="preserve">baru hal ini dibuktikan dengan </w:t>
      </w:r>
      <w:r>
        <w:rPr>
          <w:i/>
        </w:rPr>
        <w:t xml:space="preserve">pre test </w:t>
      </w:r>
      <w:r>
        <w:t>dan</w:t>
      </w:r>
      <w:r>
        <w:rPr>
          <w:spacing w:val="1"/>
        </w:rPr>
        <w:t xml:space="preserve"> </w:t>
      </w:r>
      <w:r>
        <w:rPr>
          <w:i/>
        </w:rPr>
        <w:t xml:space="preserve">post tes. </w:t>
      </w:r>
      <w:r>
        <w:t>Sehingga hipotesis H</w:t>
      </w:r>
      <w:r>
        <w:rPr>
          <w:sz w:val="15"/>
        </w:rPr>
        <w:t xml:space="preserve">1 </w:t>
      </w:r>
      <w:r>
        <w:t>diterima dan</w:t>
      </w:r>
      <w:r>
        <w:rPr>
          <w:spacing w:val="1"/>
        </w:rPr>
        <w:t xml:space="preserve"> </w:t>
      </w:r>
      <w:r>
        <w:t>H</w:t>
      </w:r>
      <w:r>
        <w:rPr>
          <w:sz w:val="15"/>
        </w:rPr>
        <w:t>0</w:t>
      </w:r>
      <w:r>
        <w:rPr>
          <w:spacing w:val="1"/>
          <w:sz w:val="15"/>
        </w:rPr>
        <w:t xml:space="preserve"> </w:t>
      </w:r>
      <w:r>
        <w:t>ditolak.</w:t>
      </w:r>
      <w:r>
        <w:rPr>
          <w:spacing w:val="1"/>
        </w:rPr>
        <w:t xml:space="preserve"> </w:t>
      </w:r>
      <w:r>
        <w:t>Menurut</w:t>
      </w:r>
      <w:r>
        <w:rPr>
          <w:spacing w:val="1"/>
        </w:rPr>
        <w:t xml:space="preserve"> </w:t>
      </w:r>
      <w:r>
        <w:t>Ramadhan</w:t>
      </w:r>
      <w:r>
        <w:rPr>
          <w:spacing w:val="1"/>
        </w:rPr>
        <w:t xml:space="preserve"> </w:t>
      </w:r>
      <w:r>
        <w:t>(2018)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metode</w:t>
      </w:r>
      <w:r>
        <w:rPr>
          <w:spacing w:val="1"/>
        </w:rPr>
        <w:t xml:space="preserve"> </w:t>
      </w:r>
      <w:r>
        <w:t>pembelajaran</w:t>
      </w:r>
      <w:r>
        <w:rPr>
          <w:spacing w:val="1"/>
        </w:rPr>
        <w:t xml:space="preserve"> </w:t>
      </w:r>
      <w:r>
        <w:t>tutorial dapat membuat siswa lebih efektif</w:t>
      </w:r>
      <w:r>
        <w:rPr>
          <w:spacing w:val="1"/>
        </w:rPr>
        <w:t xml:space="preserve"> </w:t>
      </w:r>
      <w:r>
        <w:t>dalam proses pembelajara hal ini dibuktikan</w:t>
      </w:r>
      <w:r>
        <w:rPr>
          <w:spacing w:val="1"/>
        </w:rPr>
        <w:t xml:space="preserve"> </w:t>
      </w:r>
      <w:r>
        <w:t>dalam langkah pertama pendekatan tutorial</w:t>
      </w:r>
      <w:r>
        <w:rPr>
          <w:spacing w:val="-50"/>
        </w:rPr>
        <w:t xml:space="preserve"> </w:t>
      </w:r>
      <w:r>
        <w:t>yaitu</w:t>
      </w:r>
      <w:r>
        <w:tab/>
      </w:r>
      <w:r>
        <w:t>mahasiswa</w:t>
      </w:r>
      <w:r>
        <w:tab/>
      </w:r>
      <w:r>
        <w:t>memantapkan</w:t>
      </w:r>
      <w:r>
        <w:rPr>
          <w:spacing w:val="-50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telah</w:t>
      </w:r>
      <w:r>
        <w:rPr>
          <w:spacing w:val="1"/>
        </w:rPr>
        <w:t xml:space="preserve"> </w:t>
      </w:r>
      <w:r>
        <w:t>dimilikinya</w:t>
      </w:r>
      <w:r>
        <w:rPr>
          <w:spacing w:val="1"/>
        </w:rPr>
        <w:t xml:space="preserve"> </w:t>
      </w:r>
      <w:r>
        <w:t>sesuai</w:t>
      </w:r>
      <w:r>
        <w:rPr>
          <w:spacing w:val="-50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materi</w:t>
      </w:r>
      <w:r>
        <w:rPr>
          <w:spacing w:val="1"/>
        </w:rPr>
        <w:t xml:space="preserve"> </w:t>
      </w:r>
      <w:r>
        <w:t>pelajar</w:t>
      </w:r>
      <w:r>
        <w:rPr>
          <w:spacing w:val="1"/>
        </w:rPr>
        <w:t xml:space="preserve"> </w:t>
      </w:r>
      <w:r>
        <w:t>sebelumnya,</w:t>
      </w:r>
      <w:r>
        <w:rPr>
          <w:spacing w:val="1"/>
        </w:rPr>
        <w:t xml:space="preserve"> </w:t>
      </w:r>
      <w:r>
        <w:t>memperluas pengetahuan dan pengalaman</w:t>
      </w:r>
      <w:r>
        <w:rPr>
          <w:spacing w:val="1"/>
        </w:rPr>
        <w:t xml:space="preserve"> </w:t>
      </w:r>
      <w:r>
        <w:t>siswa.</w:t>
      </w:r>
    </w:p>
    <w:p>
      <w:pPr>
        <w:pStyle w:val="5"/>
        <w:spacing w:before="1"/>
        <w:ind w:right="351" w:firstLine="540"/>
      </w:pPr>
      <w:r>
        <w:t>Menurut hasil wawancara bersama PJ</w:t>
      </w:r>
      <w:r>
        <w:rPr>
          <w:spacing w:val="1"/>
        </w:rPr>
        <w:t xml:space="preserve"> </w:t>
      </w:r>
      <w:r>
        <w:t>TPAI Fisip bahwa mahasiswa yang memiliki</w:t>
      </w:r>
      <w:r>
        <w:rPr>
          <w:spacing w:val="1"/>
        </w:rPr>
        <w:t xml:space="preserve"> </w:t>
      </w:r>
      <w:r>
        <w:t>pengetahuan agama islam rendah rata-rata</w:t>
      </w:r>
      <w:r>
        <w:rPr>
          <w:spacing w:val="1"/>
        </w:rPr>
        <w:t xml:space="preserve"> </w:t>
      </w:r>
      <w:r>
        <w:t>mahasiswa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bukan</w:t>
      </w:r>
      <w:r>
        <w:rPr>
          <w:spacing w:val="1"/>
        </w:rPr>
        <w:t xml:space="preserve"> </w:t>
      </w:r>
      <w:r>
        <w:t>lulusan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madrasah atau pesantren. Hal ini diperkuat</w:t>
      </w:r>
      <w:r>
        <w:rPr>
          <w:spacing w:val="1"/>
        </w:rPr>
        <w:t xml:space="preserve"> </w:t>
      </w:r>
      <w:r>
        <w:t>oleh An-Nahwawi (dalam Rouf, 2015) bahwa</w:t>
      </w:r>
      <w:r>
        <w:rPr>
          <w:spacing w:val="-50"/>
        </w:rPr>
        <w:t xml:space="preserve"> </w:t>
      </w:r>
      <w:r>
        <w:t>pendidikan</w:t>
      </w:r>
      <w:r>
        <w:rPr>
          <w:spacing w:val="1"/>
        </w:rPr>
        <w:t xml:space="preserve"> </w:t>
      </w:r>
      <w:r>
        <w:t>agama</w:t>
      </w:r>
      <w:r>
        <w:rPr>
          <w:spacing w:val="1"/>
        </w:rPr>
        <w:t xml:space="preserve"> </w:t>
      </w:r>
      <w:r>
        <w:t>islam</w:t>
      </w:r>
      <w:r>
        <w:rPr>
          <w:spacing w:val="1"/>
        </w:rPr>
        <w:t xml:space="preserve"> </w:t>
      </w:r>
      <w:r>
        <w:t>(PAI)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sekolah-</w:t>
      </w:r>
      <w:r>
        <w:rPr>
          <w:spacing w:val="1"/>
        </w:rPr>
        <w:t xml:space="preserve"> </w:t>
      </w:r>
      <w:r>
        <w:t>sekolah</w:t>
      </w:r>
      <w:r>
        <w:rPr>
          <w:spacing w:val="1"/>
        </w:rPr>
        <w:t xml:space="preserve"> </w:t>
      </w:r>
      <w:r>
        <w:t>belum</w:t>
      </w:r>
      <w:r>
        <w:rPr>
          <w:spacing w:val="1"/>
        </w:rPr>
        <w:t xml:space="preserve"> </w:t>
      </w:r>
      <w:r>
        <w:t>semuanya</w:t>
      </w:r>
      <w:r>
        <w:rPr>
          <w:spacing w:val="1"/>
        </w:rPr>
        <w:t xml:space="preserve"> </w:t>
      </w:r>
      <w:r>
        <w:t>memenuhi</w:t>
      </w:r>
      <w:r>
        <w:rPr>
          <w:spacing w:val="-50"/>
        </w:rPr>
        <w:t xml:space="preserve"> </w:t>
      </w:r>
      <w:r>
        <w:t>harapan</w:t>
      </w:r>
      <w:r>
        <w:rPr>
          <w:spacing w:val="1"/>
        </w:rPr>
        <w:t xml:space="preserve"> </w:t>
      </w:r>
      <w:r>
        <w:t>umat</w:t>
      </w:r>
      <w:r>
        <w:rPr>
          <w:spacing w:val="1"/>
        </w:rPr>
        <w:t xml:space="preserve"> </w:t>
      </w:r>
      <w:r>
        <w:t>islam,</w:t>
      </w:r>
      <w:r>
        <w:rPr>
          <w:spacing w:val="1"/>
        </w:rPr>
        <w:t xml:space="preserve"> </w:t>
      </w:r>
      <w:r>
        <w:t>terutama</w:t>
      </w:r>
      <w:r>
        <w:rPr>
          <w:spacing w:val="1"/>
        </w:rPr>
        <w:t xml:space="preserve"> </w:t>
      </w:r>
      <w:r>
        <w:t>PAI</w:t>
      </w:r>
      <w:r>
        <w:rPr>
          <w:spacing w:val="1"/>
        </w:rPr>
        <w:t xml:space="preserve"> </w:t>
      </w:r>
      <w:r>
        <w:t>di</w:t>
      </w:r>
      <w:r>
        <w:rPr>
          <w:spacing w:val="-50"/>
        </w:rPr>
        <w:t xml:space="preserve"> </w:t>
      </w:r>
      <w:r>
        <w:t>sekolah-sekolah</w:t>
      </w:r>
      <w:r>
        <w:rPr>
          <w:spacing w:val="1"/>
        </w:rPr>
        <w:t xml:space="preserve"> </w:t>
      </w:r>
      <w:r>
        <w:t>umum.</w:t>
      </w:r>
      <w:r>
        <w:rPr>
          <w:spacing w:val="1"/>
        </w:rPr>
        <w:t xml:space="preserve"> </w:t>
      </w:r>
      <w:r>
        <w:t>Pendidikan</w:t>
      </w:r>
      <w:r>
        <w:rPr>
          <w:spacing w:val="1"/>
        </w:rPr>
        <w:t xml:space="preserve"> </w:t>
      </w:r>
      <w:r>
        <w:t>agama</w:t>
      </w:r>
      <w:r>
        <w:rPr>
          <w:spacing w:val="-50"/>
        </w:rPr>
        <w:t xml:space="preserve"> </w:t>
      </w:r>
      <w:r>
        <w:t>islam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sekolah</w:t>
      </w:r>
      <w:r>
        <w:rPr>
          <w:spacing w:val="1"/>
        </w:rPr>
        <w:t xml:space="preserve"> </w:t>
      </w:r>
      <w:r>
        <w:t>umum</w:t>
      </w:r>
      <w:r>
        <w:rPr>
          <w:spacing w:val="1"/>
        </w:rPr>
        <w:t xml:space="preserve"> </w:t>
      </w:r>
      <w:r>
        <w:t>penuh</w:t>
      </w:r>
      <w:r>
        <w:rPr>
          <w:spacing w:val="1"/>
        </w:rPr>
        <w:t xml:space="preserve"> </w:t>
      </w:r>
      <w:r>
        <w:t>tantangan,</w:t>
      </w:r>
      <w:r>
        <w:rPr>
          <w:spacing w:val="1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formal</w:t>
      </w:r>
      <w:r>
        <w:rPr>
          <w:spacing w:val="1"/>
        </w:rPr>
        <w:t xml:space="preserve"> </w:t>
      </w:r>
      <w:r>
        <w:t>penyelenggaraan</w:t>
      </w:r>
      <w:r>
        <w:rPr>
          <w:spacing w:val="1"/>
        </w:rPr>
        <w:t xml:space="preserve"> </w:t>
      </w:r>
      <w:r>
        <w:t>pendidikan agama islam disekolah hanya 2</w:t>
      </w:r>
      <w:r>
        <w:rPr>
          <w:spacing w:val="1"/>
        </w:rPr>
        <w:t xml:space="preserve"> </w:t>
      </w:r>
      <w:r>
        <w:t>jam</w:t>
      </w:r>
      <w:r>
        <w:rPr>
          <w:spacing w:val="-4"/>
        </w:rPr>
        <w:t xml:space="preserve"> </w:t>
      </w:r>
      <w:r>
        <w:t>pelajaran</w:t>
      </w:r>
      <w:r>
        <w:rPr>
          <w:spacing w:val="-2"/>
        </w:rPr>
        <w:t xml:space="preserve"> </w:t>
      </w:r>
      <w:r>
        <w:t>perminggu</w:t>
      </w:r>
      <w:r>
        <w:rPr>
          <w:spacing w:val="-1"/>
        </w:rPr>
        <w:t xml:space="preserve"> </w:t>
      </w:r>
      <w:r>
        <w:t>(Darajat,</w:t>
      </w:r>
      <w:r>
        <w:rPr>
          <w:spacing w:val="-2"/>
        </w:rPr>
        <w:t xml:space="preserve"> </w:t>
      </w:r>
      <w:r>
        <w:t>2008).</w:t>
      </w:r>
    </w:p>
    <w:p>
      <w:pPr>
        <w:pStyle w:val="5"/>
        <w:ind w:right="351" w:firstLine="540"/>
      </w:pPr>
      <w:r>
        <w:t>Sebelum</w:t>
      </w:r>
      <w:r>
        <w:rPr>
          <w:spacing w:val="1"/>
        </w:rPr>
        <w:t xml:space="preserve"> </w:t>
      </w:r>
      <w:r>
        <w:t>memberikan</w:t>
      </w:r>
      <w:r>
        <w:rPr>
          <w:spacing w:val="1"/>
        </w:rPr>
        <w:t xml:space="preserve"> </w:t>
      </w:r>
      <w:r>
        <w:t>praktikum</w:t>
      </w:r>
      <w:r>
        <w:rPr>
          <w:spacing w:val="1"/>
        </w:rPr>
        <w:t xml:space="preserve"> </w:t>
      </w:r>
      <w:r>
        <w:t>agama</w:t>
      </w:r>
      <w:r>
        <w:rPr>
          <w:spacing w:val="1"/>
        </w:rPr>
        <w:t xml:space="preserve"> </w:t>
      </w:r>
      <w:r>
        <w:t>islam,</w:t>
      </w:r>
      <w:r>
        <w:rPr>
          <w:spacing w:val="1"/>
        </w:rPr>
        <w:t xml:space="preserve"> </w:t>
      </w:r>
      <w:r>
        <w:t>peneliti</w:t>
      </w:r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mencari</w:t>
      </w:r>
      <w:r>
        <w:rPr>
          <w:spacing w:val="52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ujian</w:t>
      </w:r>
      <w:r>
        <w:rPr>
          <w:spacing w:val="1"/>
        </w:rPr>
        <w:t xml:space="preserve"> </w:t>
      </w:r>
      <w:r>
        <w:t>akhir</w:t>
      </w:r>
      <w:r>
        <w:rPr>
          <w:spacing w:val="1"/>
        </w:rPr>
        <w:t xml:space="preserve"> </w:t>
      </w:r>
      <w:r>
        <w:t>praktikum</w:t>
      </w:r>
      <w:r>
        <w:rPr>
          <w:spacing w:val="1"/>
        </w:rPr>
        <w:t xml:space="preserve"> </w:t>
      </w:r>
      <w:r>
        <w:t>agama</w:t>
      </w:r>
      <w:r>
        <w:rPr>
          <w:spacing w:val="1"/>
        </w:rPr>
        <w:t xml:space="preserve"> </w:t>
      </w:r>
      <w:r>
        <w:t>islam</w:t>
      </w:r>
      <w:r>
        <w:rPr>
          <w:spacing w:val="-50"/>
        </w:rPr>
        <w:t xml:space="preserve"> </w:t>
      </w:r>
      <w:r>
        <w:t>ditahun</w:t>
      </w:r>
      <w:r>
        <w:rPr>
          <w:spacing w:val="1"/>
        </w:rPr>
        <w:t xml:space="preserve"> </w:t>
      </w:r>
      <w:r>
        <w:t>sebelumnya.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tersebut</w:t>
      </w:r>
      <w:r>
        <w:rPr>
          <w:spacing w:val="1"/>
        </w:rPr>
        <w:t xml:space="preserve"> </w:t>
      </w:r>
      <w:r>
        <w:t>menunjukkan</w:t>
      </w:r>
      <w:r>
        <w:rPr>
          <w:spacing w:val="1"/>
        </w:rPr>
        <w:t xml:space="preserve"> </w:t>
      </w:r>
      <w:r>
        <w:t>nilai</w:t>
      </w:r>
      <w:r>
        <w:rPr>
          <w:spacing w:val="1"/>
        </w:rPr>
        <w:t xml:space="preserve"> </w:t>
      </w:r>
      <w:r>
        <w:t>rata-rata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tujuh</w:t>
      </w:r>
      <w:r>
        <w:rPr>
          <w:spacing w:val="1"/>
        </w:rPr>
        <w:t xml:space="preserve"> </w:t>
      </w:r>
      <w:r>
        <w:t>program</w:t>
      </w:r>
      <w:r>
        <w:rPr>
          <w:spacing w:val="1"/>
        </w:rPr>
        <w:t xml:space="preserve"> </w:t>
      </w:r>
      <w:r>
        <w:t>studi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ada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Fakultas</w:t>
      </w:r>
      <w:r>
        <w:rPr>
          <w:spacing w:val="1"/>
        </w:rPr>
        <w:t xml:space="preserve"> </w:t>
      </w:r>
      <w:r>
        <w:t>Ilmu</w:t>
      </w:r>
      <w:r>
        <w:rPr>
          <w:spacing w:val="1"/>
        </w:rPr>
        <w:t xml:space="preserve"> </w:t>
      </w:r>
      <w:r>
        <w:t>Sosial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Ilmu</w:t>
      </w:r>
      <w:r>
        <w:rPr>
          <w:spacing w:val="1"/>
        </w:rPr>
        <w:t xml:space="preserve"> </w:t>
      </w:r>
      <w:r>
        <w:t>Politik.</w:t>
      </w:r>
      <w:r>
        <w:rPr>
          <w:spacing w:val="1"/>
        </w:rPr>
        <w:t xml:space="preserve"> </w:t>
      </w:r>
      <w:r>
        <w:t>Nilai</w:t>
      </w:r>
      <w:r>
        <w:rPr>
          <w:spacing w:val="1"/>
        </w:rPr>
        <w:t xml:space="preserve"> </w:t>
      </w:r>
      <w:r>
        <w:t>rata-rata</w:t>
      </w:r>
      <w:r>
        <w:rPr>
          <w:spacing w:val="-50"/>
        </w:rPr>
        <w:t xml:space="preserve"> </w:t>
      </w:r>
      <w:r>
        <w:t>tertinggi</w:t>
      </w:r>
      <w:r>
        <w:rPr>
          <w:spacing w:val="21"/>
        </w:rPr>
        <w:t xml:space="preserve"> </w:t>
      </w:r>
      <w:r>
        <w:t>yaitu</w:t>
      </w:r>
      <w:r>
        <w:rPr>
          <w:spacing w:val="19"/>
        </w:rPr>
        <w:t xml:space="preserve"> </w:t>
      </w:r>
      <w:r>
        <w:t>58,3</w:t>
      </w:r>
      <w:r>
        <w:rPr>
          <w:spacing w:val="22"/>
        </w:rPr>
        <w:t xml:space="preserve"> </w:t>
      </w:r>
      <w:r>
        <w:t>dan</w:t>
      </w:r>
      <w:r>
        <w:rPr>
          <w:spacing w:val="20"/>
        </w:rPr>
        <w:t xml:space="preserve"> </w:t>
      </w:r>
      <w:r>
        <w:t>nilai</w:t>
      </w:r>
      <w:r>
        <w:rPr>
          <w:spacing w:val="19"/>
        </w:rPr>
        <w:t xml:space="preserve"> </w:t>
      </w:r>
      <w:r>
        <w:t>terendah</w:t>
      </w:r>
      <w:r>
        <w:rPr>
          <w:spacing w:val="21"/>
        </w:rPr>
        <w:t xml:space="preserve"> </w:t>
      </w:r>
      <w:r>
        <w:t>yaitu</w:t>
      </w:r>
    </w:p>
    <w:p>
      <w:pPr>
        <w:pStyle w:val="5"/>
        <w:ind w:right="351"/>
      </w:pPr>
      <w:r>
        <w:t>28.3.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pertimbangan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data</w:t>
      </w:r>
      <w:r>
        <w:rPr>
          <w:spacing w:val="-50"/>
        </w:rPr>
        <w:t xml:space="preserve"> </w:t>
      </w:r>
      <w:r>
        <w:t xml:space="preserve">tersebut maka peneliti melakukan </w:t>
      </w:r>
      <w:r>
        <w:rPr>
          <w:i/>
        </w:rPr>
        <w:t>pre test</w:t>
      </w:r>
      <w:r>
        <w:rPr>
          <w:i/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rPr>
          <w:i/>
        </w:rPr>
        <w:t>post</w:t>
      </w:r>
      <w:r>
        <w:rPr>
          <w:i/>
          <w:spacing w:val="1"/>
        </w:rPr>
        <w:t xml:space="preserve"> </w:t>
      </w:r>
      <w:r>
        <w:rPr>
          <w:i/>
        </w:rPr>
        <w:t>test</w:t>
      </w:r>
      <w:r>
        <w:rPr>
          <w:i/>
          <w:spacing w:val="50"/>
        </w:rPr>
        <w:t xml:space="preserve"> </w:t>
      </w:r>
      <w:r>
        <w:t>dengan</w:t>
      </w:r>
      <w:r>
        <w:rPr>
          <w:spacing w:val="53"/>
        </w:rPr>
        <w:t xml:space="preserve"> </w:t>
      </w:r>
      <w:r>
        <w:t>menggunakan</w:t>
      </w:r>
      <w:r>
        <w:rPr>
          <w:spacing w:val="-50"/>
        </w:rPr>
        <w:t xml:space="preserve"> </w:t>
      </w:r>
      <w:r>
        <w:t>metode tes</w:t>
      </w:r>
      <w:r>
        <w:rPr>
          <w:spacing w:val="1"/>
        </w:rPr>
        <w:t xml:space="preserve"> </w:t>
      </w:r>
      <w:r>
        <w:t>prestasi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alat</w:t>
      </w:r>
      <w:r>
        <w:rPr>
          <w:spacing w:val="52"/>
        </w:rPr>
        <w:t xml:space="preserve"> </w:t>
      </w:r>
      <w:r>
        <w:t>ukur berupa</w:t>
      </w:r>
      <w:r>
        <w:rPr>
          <w:spacing w:val="1"/>
        </w:rPr>
        <w:t xml:space="preserve"> </w:t>
      </w:r>
      <w:r>
        <w:t>tes</w:t>
      </w:r>
      <w:r>
        <w:rPr>
          <w:spacing w:val="1"/>
        </w:rPr>
        <w:t xml:space="preserve"> </w:t>
      </w:r>
      <w:r>
        <w:t>soal</w:t>
      </w:r>
      <w:r>
        <w:rPr>
          <w:spacing w:val="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>agama</w:t>
      </w:r>
      <w:r>
        <w:rPr>
          <w:spacing w:val="1"/>
        </w:rPr>
        <w:t xml:space="preserve"> </w:t>
      </w:r>
      <w:r>
        <w:t>islam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diambil</w:t>
      </w:r>
      <w:r>
        <w:rPr>
          <w:spacing w:val="46"/>
        </w:rPr>
        <w:t xml:space="preserve"> </w:t>
      </w:r>
      <w:r>
        <w:t>dari</w:t>
      </w:r>
      <w:r>
        <w:rPr>
          <w:spacing w:val="49"/>
        </w:rPr>
        <w:t xml:space="preserve"> </w:t>
      </w:r>
      <w:r>
        <w:t>buku</w:t>
      </w:r>
      <w:r>
        <w:rPr>
          <w:spacing w:val="46"/>
        </w:rPr>
        <w:t xml:space="preserve"> </w:t>
      </w:r>
      <w:r>
        <w:t>pintar</w:t>
      </w:r>
      <w:r>
        <w:rPr>
          <w:spacing w:val="48"/>
        </w:rPr>
        <w:t xml:space="preserve"> </w:t>
      </w:r>
      <w:r>
        <w:t>praktikum</w:t>
      </w:r>
      <w:r>
        <w:rPr>
          <w:spacing w:val="47"/>
        </w:rPr>
        <w:t xml:space="preserve"> </w:t>
      </w:r>
      <w:r>
        <w:t>agama</w:t>
      </w:r>
    </w:p>
    <w:p>
      <w:pPr>
        <w:spacing w:after="0"/>
        <w:sectPr>
          <w:pgSz w:w="11910" w:h="16840"/>
          <w:pgMar w:top="1360" w:right="780" w:bottom="1280" w:left="1200" w:header="896" w:footer="1037" w:gutter="0"/>
          <w:cols w:equalWidth="0" w:num="2">
            <w:col w:w="4725" w:space="164"/>
            <w:col w:w="5041"/>
          </w:cols>
        </w:sectPr>
      </w:pPr>
    </w:p>
    <w:p>
      <w:pPr>
        <w:pStyle w:val="5"/>
        <w:spacing w:before="41"/>
        <w:ind w:right="39"/>
      </w:pPr>
      <w:r>
        <w:t>islam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metode</w:t>
      </w:r>
      <w:r>
        <w:rPr>
          <w:spacing w:val="1"/>
        </w:rPr>
        <w:t xml:space="preserve"> </w:t>
      </w:r>
      <w:r>
        <w:rPr>
          <w:i/>
        </w:rPr>
        <w:t>taksanomi</w:t>
      </w:r>
      <w:r>
        <w:rPr>
          <w:i/>
          <w:spacing w:val="1"/>
        </w:rPr>
        <w:t xml:space="preserve"> </w:t>
      </w:r>
      <w:r>
        <w:rPr>
          <w:i/>
        </w:rPr>
        <w:t>blooms</w:t>
      </w:r>
      <w:r>
        <w:t>.</w:t>
      </w:r>
      <w:r>
        <w:rPr>
          <w:spacing w:val="1"/>
        </w:rPr>
        <w:t xml:space="preserve"> </w:t>
      </w:r>
      <w:r>
        <w:t>Menurut</w:t>
      </w:r>
      <w:r>
        <w:rPr>
          <w:spacing w:val="1"/>
        </w:rPr>
        <w:t xml:space="preserve"> </w:t>
      </w:r>
      <w:r>
        <w:t>Yaumi</w:t>
      </w:r>
      <w:r>
        <w:rPr>
          <w:spacing w:val="1"/>
        </w:rPr>
        <w:t xml:space="preserve"> </w:t>
      </w:r>
      <w:r>
        <w:t>(2013)</w:t>
      </w:r>
      <w:r>
        <w:rPr>
          <w:spacing w:val="1"/>
        </w:rPr>
        <w:t xml:space="preserve"> </w:t>
      </w:r>
      <w:r>
        <w:rPr>
          <w:i/>
        </w:rPr>
        <w:t xml:space="preserve">Taksonomi </w:t>
      </w:r>
      <w:r>
        <w:t>adalah klarifikasi berhierarki dari</w:t>
      </w:r>
      <w:r>
        <w:rPr>
          <w:spacing w:val="1"/>
        </w:rPr>
        <w:t xml:space="preserve"> </w:t>
      </w:r>
      <w:r>
        <w:t>sesuatu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prinsip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mendasari</w:t>
      </w:r>
      <w:r>
        <w:rPr>
          <w:spacing w:val="1"/>
        </w:rPr>
        <w:t xml:space="preserve"> </w:t>
      </w:r>
      <w:r>
        <w:t>klasifikasi atau juga dapat berarti ilmu yang</w:t>
      </w:r>
      <w:r>
        <w:rPr>
          <w:spacing w:val="1"/>
        </w:rPr>
        <w:t xml:space="preserve"> </w:t>
      </w:r>
      <w:r>
        <w:t>mempelajari</w:t>
      </w:r>
      <w:r>
        <w:rPr>
          <w:spacing w:val="1"/>
        </w:rPr>
        <w:t xml:space="preserve"> </w:t>
      </w:r>
      <w:r>
        <w:t>tentang</w:t>
      </w:r>
      <w:r>
        <w:rPr>
          <w:spacing w:val="1"/>
        </w:rPr>
        <w:t xml:space="preserve"> </w:t>
      </w:r>
      <w:r>
        <w:t>klasifikasi.</w:t>
      </w:r>
      <w:r>
        <w:rPr>
          <w:spacing w:val="1"/>
        </w:rPr>
        <w:t xml:space="preserve"> </w:t>
      </w:r>
      <w:r>
        <w:t>Instrumen</w:t>
      </w:r>
      <w:r>
        <w:rPr>
          <w:spacing w:val="-50"/>
        </w:rPr>
        <w:t xml:space="preserve"> </w:t>
      </w:r>
      <w:r>
        <w:t>pengukuran soal pengetahuan agama islam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mengumpulkan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tentang</w:t>
      </w:r>
      <w:r>
        <w:rPr>
          <w:spacing w:val="1"/>
        </w:rPr>
        <w:t xml:space="preserve"> </w:t>
      </w:r>
      <w:r>
        <w:t>pengetahuan agama islam pada mahasiswa</w:t>
      </w:r>
      <w:r>
        <w:rPr>
          <w:spacing w:val="1"/>
        </w:rPr>
        <w:t xml:space="preserve"> </w:t>
      </w:r>
      <w:r>
        <w:t>baru.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validitas</w:t>
      </w:r>
      <w:r>
        <w:rPr>
          <w:spacing w:val="1"/>
        </w:rPr>
        <w:t xml:space="preserve"> </w:t>
      </w:r>
      <w:r>
        <w:t>soal</w:t>
      </w:r>
      <w:r>
        <w:rPr>
          <w:spacing w:val="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>agama</w:t>
      </w:r>
      <w:r>
        <w:rPr>
          <w:spacing w:val="1"/>
        </w:rPr>
        <w:t xml:space="preserve"> </w:t>
      </w:r>
      <w:r>
        <w:t>islam</w:t>
      </w:r>
      <w:r>
        <w:rPr>
          <w:spacing w:val="1"/>
        </w:rPr>
        <w:t xml:space="preserve"> </w:t>
      </w:r>
      <w:r>
        <w:t>sebesar</w:t>
      </w:r>
      <w:r>
        <w:rPr>
          <w:spacing w:val="1"/>
        </w:rPr>
        <w:t xml:space="preserve"> </w:t>
      </w:r>
      <w:r>
        <w:t>29</w:t>
      </w:r>
      <w:r>
        <w:rPr>
          <w:spacing w:val="1"/>
        </w:rPr>
        <w:t xml:space="preserve"> </w:t>
      </w:r>
      <w:r>
        <w:t>soal</w:t>
      </w:r>
      <w:r>
        <w:rPr>
          <w:spacing w:val="1"/>
        </w:rPr>
        <w:t xml:space="preserve"> </w:t>
      </w:r>
      <w:r>
        <w:t>valid</w:t>
      </w:r>
      <w:r>
        <w:rPr>
          <w:spacing w:val="1"/>
        </w:rPr>
        <w:t xml:space="preserve"> </w:t>
      </w:r>
      <w:r>
        <w:t>dan</w:t>
      </w:r>
      <w:r>
        <w:rPr>
          <w:spacing w:val="-50"/>
        </w:rPr>
        <w:t xml:space="preserve"> </w:t>
      </w:r>
      <w:r>
        <w:t>reliabilitas</w:t>
      </w:r>
      <w:r>
        <w:rPr>
          <w:spacing w:val="-3"/>
        </w:rPr>
        <w:t xml:space="preserve"> </w:t>
      </w:r>
      <w:r>
        <w:t>0.805.</w:t>
      </w:r>
    </w:p>
    <w:p>
      <w:pPr>
        <w:pStyle w:val="5"/>
        <w:tabs>
          <w:tab w:val="left" w:pos="1490"/>
          <w:tab w:val="left" w:pos="3271"/>
        </w:tabs>
        <w:ind w:right="39" w:firstLine="619"/>
      </w:pPr>
      <w:r>
        <w:t>Berdasarkan hasil penelitian tersebut</w:t>
      </w:r>
      <w:r>
        <w:rPr>
          <w:spacing w:val="1"/>
        </w:rPr>
        <w:t xml:space="preserve"> </w:t>
      </w:r>
      <w:r>
        <w:t>menunjukkan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praktikum</w:t>
      </w:r>
      <w:r>
        <w:rPr>
          <w:spacing w:val="53"/>
        </w:rPr>
        <w:t xml:space="preserve"> </w:t>
      </w:r>
      <w:r>
        <w:t>agama</w:t>
      </w:r>
      <w:r>
        <w:rPr>
          <w:spacing w:val="1"/>
        </w:rPr>
        <w:t xml:space="preserve"> </w:t>
      </w:r>
      <w:r>
        <w:t>islam</w:t>
      </w:r>
      <w:r>
        <w:rPr>
          <w:spacing w:val="1"/>
        </w:rPr>
        <w:t xml:space="preserve"> </w:t>
      </w:r>
      <w:r>
        <w:t>berpengaruh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meningkatkan</w:t>
      </w:r>
      <w:r>
        <w:rPr>
          <w:spacing w:val="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>agama</w:t>
      </w:r>
      <w:r>
        <w:rPr>
          <w:spacing w:val="1"/>
        </w:rPr>
        <w:t xml:space="preserve"> </w:t>
      </w:r>
      <w:r>
        <w:t>islam.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belajar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realisasi</w:t>
      </w:r>
      <w:r>
        <w:rPr>
          <w:spacing w:val="1"/>
        </w:rPr>
        <w:t xml:space="preserve"> </w:t>
      </w:r>
      <w:r>
        <w:t>potensial</w:t>
      </w:r>
      <w:r>
        <w:rPr>
          <w:spacing w:val="53"/>
        </w:rPr>
        <w:t xml:space="preserve"> </w:t>
      </w:r>
      <w:r>
        <w:t>atau</w:t>
      </w:r>
      <w:r>
        <w:rPr>
          <w:spacing w:val="-50"/>
        </w:rPr>
        <w:t xml:space="preserve"> </w:t>
      </w:r>
      <w:r>
        <w:t>kapasitas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dimiliki</w:t>
      </w:r>
      <w:r>
        <w:rPr>
          <w:spacing w:val="1"/>
        </w:rPr>
        <w:t xml:space="preserve"> </w:t>
      </w:r>
      <w:r>
        <w:t>seseorang.</w:t>
      </w:r>
      <w:r>
        <w:rPr>
          <w:spacing w:val="1"/>
        </w:rPr>
        <w:t xml:space="preserve"> </w:t>
      </w:r>
      <w:r>
        <w:t>Penguasaan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belajar</w:t>
      </w:r>
      <w:r>
        <w:rPr>
          <w:spacing w:val="1"/>
        </w:rPr>
        <w:t xml:space="preserve"> </w:t>
      </w:r>
      <w:r>
        <w:t>seseorang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dilihat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prilakunya,</w:t>
      </w:r>
      <w:r>
        <w:rPr>
          <w:spacing w:val="1"/>
        </w:rPr>
        <w:t xml:space="preserve"> </w:t>
      </w:r>
      <w:r>
        <w:t>baik</w:t>
      </w:r>
      <w:r>
        <w:rPr>
          <w:spacing w:val="1"/>
        </w:rPr>
        <w:t xml:space="preserve"> </w:t>
      </w:r>
      <w:r>
        <w:t>prilaku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bentuk</w:t>
      </w:r>
      <w:r>
        <w:tab/>
      </w:r>
      <w:r>
        <w:t>penguasaan</w:t>
      </w:r>
      <w:r>
        <w:tab/>
      </w:r>
      <w:r>
        <w:t>pengetahuan,</w:t>
      </w:r>
      <w:r>
        <w:rPr>
          <w:spacing w:val="-50"/>
        </w:rPr>
        <w:t xml:space="preserve"> </w:t>
      </w:r>
      <w:r>
        <w:t>keterampilan berfikir maupun keterampilan</w:t>
      </w:r>
      <w:r>
        <w:rPr>
          <w:spacing w:val="1"/>
        </w:rPr>
        <w:t xml:space="preserve"> </w:t>
      </w:r>
      <w:r>
        <w:t>motorik</w:t>
      </w:r>
      <w:r>
        <w:rPr>
          <w:spacing w:val="-3"/>
        </w:rPr>
        <w:t xml:space="preserve"> </w:t>
      </w:r>
      <w:r>
        <w:t>(Sukmadinata,2005).</w:t>
      </w:r>
    </w:p>
    <w:p>
      <w:pPr>
        <w:pStyle w:val="5"/>
        <w:ind w:right="39" w:firstLine="619"/>
      </w:pPr>
      <w:r>
        <w:t>Dari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uji</w:t>
      </w:r>
      <w:r>
        <w:rPr>
          <w:spacing w:val="1"/>
        </w:rPr>
        <w:t xml:space="preserve"> </w:t>
      </w:r>
      <w:r>
        <w:t>hipotesis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telah</w:t>
      </w:r>
      <w:r>
        <w:rPr>
          <w:spacing w:val="1"/>
        </w:rPr>
        <w:t xml:space="preserve"> </w:t>
      </w:r>
      <w:r>
        <w:t>dijabarkan</w:t>
      </w:r>
      <w:r>
        <w:rPr>
          <w:spacing w:val="1"/>
        </w:rPr>
        <w:t xml:space="preserve"> </w:t>
      </w:r>
      <w:r>
        <w:t>diatas</w:t>
      </w:r>
      <w:r>
        <w:rPr>
          <w:spacing w:val="1"/>
        </w:rPr>
        <w:t xml:space="preserve"> </w:t>
      </w:r>
      <w:r>
        <w:t>maka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diperkuat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wawancara</w:t>
      </w:r>
      <w:r>
        <w:rPr>
          <w:spacing w:val="1"/>
        </w:rPr>
        <w:t xml:space="preserve"> </w:t>
      </w:r>
      <w:r>
        <w:t>dan</w:t>
      </w:r>
      <w:r>
        <w:rPr>
          <w:spacing w:val="53"/>
        </w:rPr>
        <w:t xml:space="preserve"> </w:t>
      </w:r>
      <w:r>
        <w:t>observasi</w:t>
      </w:r>
      <w:r>
        <w:rPr>
          <w:spacing w:val="1"/>
        </w:rPr>
        <w:t xml:space="preserve"> </w:t>
      </w:r>
      <w:r>
        <w:t>pada saat</w:t>
      </w:r>
      <w:r>
        <w:rPr>
          <w:spacing w:val="1"/>
        </w:rPr>
        <w:t xml:space="preserve"> </w:t>
      </w:r>
      <w:r>
        <w:t>proses</w:t>
      </w:r>
      <w:r>
        <w:rPr>
          <w:spacing w:val="1"/>
        </w:rPr>
        <w:t xml:space="preserve"> </w:t>
      </w:r>
      <w:r>
        <w:t>belajar</w:t>
      </w:r>
      <w:r>
        <w:rPr>
          <w:spacing w:val="1"/>
        </w:rPr>
        <w:t xml:space="preserve"> </w:t>
      </w:r>
      <w:r>
        <w:t>berlangsung.</w:t>
      </w:r>
      <w:r>
        <w:rPr>
          <w:spacing w:val="52"/>
        </w:rPr>
        <w:t xml:space="preserve"> </w:t>
      </w:r>
      <w:r>
        <w:t>Hal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diperkuat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wawancara</w:t>
      </w:r>
      <w:r>
        <w:rPr>
          <w:spacing w:val="1"/>
        </w:rPr>
        <w:t xml:space="preserve"> </w:t>
      </w:r>
      <w:r>
        <w:rPr>
          <w:i/>
        </w:rPr>
        <w:t>follow-up</w:t>
      </w:r>
      <w:r>
        <w:rPr>
          <w:i/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mentor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telah</w:t>
      </w:r>
      <w:r>
        <w:rPr>
          <w:spacing w:val="1"/>
        </w:rPr>
        <w:t xml:space="preserve"> </w:t>
      </w:r>
      <w:r>
        <w:t>kelompoknya</w:t>
      </w:r>
      <w:r>
        <w:rPr>
          <w:spacing w:val="1"/>
        </w:rPr>
        <w:t xml:space="preserve"> </w:t>
      </w:r>
      <w:r>
        <w:t>dipilih</w:t>
      </w:r>
      <w:r>
        <w:rPr>
          <w:spacing w:val="1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subjek</w:t>
      </w:r>
      <w:r>
        <w:rPr>
          <w:spacing w:val="1"/>
        </w:rPr>
        <w:t xml:space="preserve"> </w:t>
      </w:r>
      <w:r>
        <w:t>penelitian.</w:t>
      </w:r>
      <w:r>
        <w:rPr>
          <w:spacing w:val="1"/>
        </w:rPr>
        <w:t xml:space="preserve"> </w:t>
      </w:r>
      <w:r>
        <w:t>Mentor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berinisial</w:t>
      </w:r>
      <w:r>
        <w:rPr>
          <w:spacing w:val="1"/>
        </w:rPr>
        <w:t xml:space="preserve"> </w:t>
      </w:r>
      <w:r>
        <w:t>M</w:t>
      </w:r>
      <w:r>
        <w:rPr>
          <w:spacing w:val="1"/>
        </w:rPr>
        <w:t xml:space="preserve"> </w:t>
      </w:r>
      <w:r>
        <w:t>Menyatakan bahwa mentis yang mengalmi</w:t>
      </w:r>
      <w:r>
        <w:rPr>
          <w:spacing w:val="1"/>
        </w:rPr>
        <w:t xml:space="preserve"> </w:t>
      </w:r>
      <w:r>
        <w:t>peningkatan</w:t>
      </w:r>
      <w:r>
        <w:rPr>
          <w:spacing w:val="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>agama</w:t>
      </w:r>
      <w:r>
        <w:rPr>
          <w:spacing w:val="1"/>
        </w:rPr>
        <w:t xml:space="preserve"> </w:t>
      </w:r>
      <w:r>
        <w:t>islam</w:t>
      </w:r>
      <w:r>
        <w:rPr>
          <w:spacing w:val="-50"/>
        </w:rPr>
        <w:t xml:space="preserve"> </w:t>
      </w:r>
      <w:r>
        <w:t>adalah mentis yang serius ketika mengikuti</w:t>
      </w:r>
      <w:r>
        <w:rPr>
          <w:spacing w:val="1"/>
        </w:rPr>
        <w:t xml:space="preserve"> </w:t>
      </w:r>
      <w:r>
        <w:t>proses belajar mengajar seperti selalu hadir</w:t>
      </w:r>
      <w:r>
        <w:rPr>
          <w:spacing w:val="1"/>
        </w:rPr>
        <w:t xml:space="preserve"> </w:t>
      </w:r>
      <w:r>
        <w:t>tepat waktu, aktif dalam kelompok belajar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berprilaku</w:t>
      </w:r>
      <w:r>
        <w:rPr>
          <w:spacing w:val="1"/>
        </w:rPr>
        <w:t xml:space="preserve"> </w:t>
      </w:r>
      <w:r>
        <w:t>sopan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santun</w:t>
      </w:r>
      <w:r>
        <w:rPr>
          <w:spacing w:val="1"/>
        </w:rPr>
        <w:t xml:space="preserve"> </w:t>
      </w:r>
      <w:r>
        <w:t>kepada</w:t>
      </w:r>
      <w:r>
        <w:rPr>
          <w:spacing w:val="1"/>
        </w:rPr>
        <w:t xml:space="preserve"> </w:t>
      </w:r>
      <w:r>
        <w:t>mentor.</w:t>
      </w:r>
      <w:r>
        <w:rPr>
          <w:spacing w:val="1"/>
        </w:rPr>
        <w:t xml:space="preserve"> </w:t>
      </w:r>
      <w:r>
        <w:t>Kemudian</w:t>
      </w:r>
      <w:r>
        <w:rPr>
          <w:spacing w:val="1"/>
        </w:rPr>
        <w:t xml:space="preserve"> </w:t>
      </w:r>
      <w:r>
        <w:t>adanya</w:t>
      </w:r>
      <w:r>
        <w:rPr>
          <w:spacing w:val="1"/>
        </w:rPr>
        <w:t xml:space="preserve"> </w:t>
      </w:r>
      <w:r>
        <w:t>perubahan</w:t>
      </w:r>
      <w:r>
        <w:rPr>
          <w:spacing w:val="-50"/>
        </w:rPr>
        <w:t xml:space="preserve"> </w:t>
      </w:r>
      <w:r>
        <w:t>setelah</w:t>
      </w:r>
      <w:r>
        <w:rPr>
          <w:spacing w:val="1"/>
        </w:rPr>
        <w:t xml:space="preserve"> </w:t>
      </w:r>
      <w:r>
        <w:t>mengikuti</w:t>
      </w:r>
      <w:r>
        <w:rPr>
          <w:spacing w:val="1"/>
        </w:rPr>
        <w:t xml:space="preserve"> </w:t>
      </w:r>
      <w:r>
        <w:t>praktikum</w:t>
      </w:r>
      <w:r>
        <w:rPr>
          <w:spacing w:val="1"/>
        </w:rPr>
        <w:t xml:space="preserve"> </w:t>
      </w:r>
      <w:r>
        <w:t>agama</w:t>
      </w:r>
      <w:r>
        <w:rPr>
          <w:spacing w:val="1"/>
        </w:rPr>
        <w:t xml:space="preserve"> </w:t>
      </w:r>
      <w:r>
        <w:t>islam</w:t>
      </w:r>
      <w:r>
        <w:rPr>
          <w:spacing w:val="1"/>
        </w:rPr>
        <w:t xml:space="preserve"> </w:t>
      </w:r>
      <w:r>
        <w:t>dalam hal beribadah seperti melaksanakan</w:t>
      </w:r>
      <w:r>
        <w:rPr>
          <w:spacing w:val="1"/>
        </w:rPr>
        <w:t xml:space="preserve"> </w:t>
      </w:r>
      <w:r>
        <w:t>shalat</w:t>
      </w:r>
      <w:r>
        <w:rPr>
          <w:spacing w:val="-3"/>
        </w:rPr>
        <w:t xml:space="preserve"> </w:t>
      </w:r>
      <w:r>
        <w:t>dan membaca</w:t>
      </w:r>
      <w:r>
        <w:rPr>
          <w:spacing w:val="-1"/>
        </w:rPr>
        <w:t xml:space="preserve"> </w:t>
      </w:r>
      <w:r>
        <w:t>Al-Qur’an.</w:t>
      </w:r>
    </w:p>
    <w:p>
      <w:pPr>
        <w:pStyle w:val="5"/>
        <w:ind w:right="38" w:firstLine="566"/>
      </w:pPr>
      <w:r>
        <w:t>Peneliti</w:t>
      </w:r>
      <w:r>
        <w:rPr>
          <w:spacing w:val="1"/>
        </w:rPr>
        <w:t xml:space="preserve"> </w:t>
      </w:r>
      <w:r>
        <w:t>melakukan</w:t>
      </w:r>
      <w:r>
        <w:rPr>
          <w:spacing w:val="53"/>
        </w:rPr>
        <w:t xml:space="preserve"> </w:t>
      </w:r>
      <w:r>
        <w:t>wawancara</w:t>
      </w:r>
      <w:r>
        <w:rPr>
          <w:spacing w:val="-50"/>
        </w:rPr>
        <w:t xml:space="preserve"> </w:t>
      </w:r>
      <w:r>
        <w:t>kepada</w:t>
      </w:r>
      <w:r>
        <w:rPr>
          <w:spacing w:val="1"/>
        </w:rPr>
        <w:t xml:space="preserve"> </w:t>
      </w:r>
      <w:r>
        <w:t>subjek</w:t>
      </w:r>
      <w:r>
        <w:rPr>
          <w:spacing w:val="1"/>
        </w:rPr>
        <w:t xml:space="preserve"> </w:t>
      </w:r>
      <w:r>
        <w:t>yang</w:t>
      </w:r>
      <w:r>
        <w:rPr>
          <w:spacing w:val="53"/>
        </w:rPr>
        <w:t xml:space="preserve"> </w:t>
      </w:r>
      <w:r>
        <w:t>mengalami</w:t>
      </w:r>
      <w:r>
        <w:rPr>
          <w:spacing w:val="1"/>
        </w:rPr>
        <w:t xml:space="preserve"> </w:t>
      </w:r>
      <w:r>
        <w:t>peningkatan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>agama</w:t>
      </w:r>
      <w:r>
        <w:rPr>
          <w:spacing w:val="-50"/>
        </w:rPr>
        <w:t xml:space="preserve"> </w:t>
      </w:r>
      <w:r>
        <w:t>islam.</w:t>
      </w:r>
      <w:r>
        <w:rPr>
          <w:spacing w:val="1"/>
        </w:rPr>
        <w:t xml:space="preserve"> </w:t>
      </w:r>
      <w:r>
        <w:t>Subjek</w:t>
      </w:r>
      <w:r>
        <w:rPr>
          <w:spacing w:val="1"/>
        </w:rPr>
        <w:t xml:space="preserve"> </w:t>
      </w:r>
      <w:r>
        <w:t>MHD</w:t>
      </w:r>
      <w:r>
        <w:rPr>
          <w:spacing w:val="1"/>
        </w:rPr>
        <w:t xml:space="preserve"> </w:t>
      </w:r>
      <w:r>
        <w:t>menyampaikan</w:t>
      </w:r>
      <w:r>
        <w:rPr>
          <w:spacing w:val="1"/>
        </w:rPr>
        <w:t xml:space="preserve"> </w:t>
      </w:r>
      <w:r>
        <w:t>bahwa</w:t>
      </w:r>
      <w:r>
        <w:rPr>
          <w:spacing w:val="-50"/>
        </w:rPr>
        <w:t xml:space="preserve"> </w:t>
      </w:r>
      <w:r>
        <w:t>setelah</w:t>
      </w:r>
      <w:r>
        <w:rPr>
          <w:spacing w:val="1"/>
        </w:rPr>
        <w:t xml:space="preserve"> </w:t>
      </w:r>
      <w:r>
        <w:t>mengikuti</w:t>
      </w:r>
      <w:r>
        <w:rPr>
          <w:spacing w:val="1"/>
        </w:rPr>
        <w:t xml:space="preserve"> </w:t>
      </w:r>
      <w:r>
        <w:t>praktikum</w:t>
      </w:r>
      <w:r>
        <w:rPr>
          <w:spacing w:val="1"/>
        </w:rPr>
        <w:t xml:space="preserve"> </w:t>
      </w:r>
      <w:r>
        <w:t>agama</w:t>
      </w:r>
      <w:r>
        <w:rPr>
          <w:spacing w:val="1"/>
        </w:rPr>
        <w:t xml:space="preserve"> </w:t>
      </w:r>
      <w:r>
        <w:t>islam</w:t>
      </w:r>
      <w:r>
        <w:rPr>
          <w:spacing w:val="1"/>
        </w:rPr>
        <w:t xml:space="preserve"> </w:t>
      </w:r>
      <w:r>
        <w:t>subjek</w:t>
      </w:r>
      <w:r>
        <w:rPr>
          <w:spacing w:val="1"/>
        </w:rPr>
        <w:t xml:space="preserve"> </w:t>
      </w:r>
      <w:r>
        <w:t>merasa</w:t>
      </w:r>
      <w:r>
        <w:rPr>
          <w:spacing w:val="1"/>
        </w:rPr>
        <w:t xml:space="preserve"> </w:t>
      </w:r>
      <w:r>
        <w:t>seperti</w:t>
      </w:r>
      <w:r>
        <w:rPr>
          <w:spacing w:val="1"/>
        </w:rPr>
        <w:t xml:space="preserve"> </w:t>
      </w:r>
      <w:r>
        <w:t>ada</w:t>
      </w:r>
      <w:r>
        <w:rPr>
          <w:spacing w:val="1"/>
        </w:rPr>
        <w:t xml:space="preserve"> </w:t>
      </w:r>
      <w:r>
        <w:t>ketenangan</w:t>
      </w:r>
      <w:r>
        <w:rPr>
          <w:spacing w:val="1"/>
        </w:rPr>
        <w:t xml:space="preserve"> </w:t>
      </w:r>
      <w:r>
        <w:t>didalam</w:t>
      </w:r>
      <w:r>
        <w:rPr>
          <w:spacing w:val="2"/>
        </w:rPr>
        <w:t xml:space="preserve"> </w:t>
      </w:r>
      <w:r>
        <w:t>hatinya</w:t>
      </w:r>
      <w:r>
        <w:rPr>
          <w:spacing w:val="2"/>
        </w:rPr>
        <w:t xml:space="preserve"> </w:t>
      </w:r>
      <w:r>
        <w:t>apalagi</w:t>
      </w:r>
      <w:r>
        <w:rPr>
          <w:spacing w:val="2"/>
        </w:rPr>
        <w:t xml:space="preserve"> </w:t>
      </w:r>
      <w:r>
        <w:t>ketika</w:t>
      </w:r>
    </w:p>
    <w:p>
      <w:pPr>
        <w:pStyle w:val="5"/>
        <w:spacing w:before="41"/>
        <w:ind w:right="350"/>
      </w:pPr>
      <w:r>
        <w:br w:type="column"/>
      </w:r>
      <w:r>
        <w:t>mendapatkan</w:t>
      </w:r>
      <w:r>
        <w:rPr>
          <w:spacing w:val="1"/>
        </w:rPr>
        <w:t xml:space="preserve"> </w:t>
      </w:r>
      <w:r>
        <w:t>giliran</w:t>
      </w:r>
      <w:r>
        <w:rPr>
          <w:spacing w:val="1"/>
        </w:rPr>
        <w:t xml:space="preserve"> </w:t>
      </w:r>
      <w:r>
        <w:t>membaca</w:t>
      </w:r>
      <w:r>
        <w:rPr>
          <w:spacing w:val="1"/>
        </w:rPr>
        <w:t xml:space="preserve"> </w:t>
      </w:r>
      <w:r>
        <w:t>Al-Quran</w:t>
      </w:r>
      <w:r>
        <w:rPr>
          <w:spacing w:val="1"/>
        </w:rPr>
        <w:t xml:space="preserve"> </w:t>
      </w:r>
      <w:r>
        <w:t>setiap</w:t>
      </w:r>
      <w:r>
        <w:rPr>
          <w:spacing w:val="1"/>
        </w:rPr>
        <w:t xml:space="preserve"> </w:t>
      </w:r>
      <w:r>
        <w:t>kali</w:t>
      </w:r>
      <w:r>
        <w:rPr>
          <w:spacing w:val="1"/>
        </w:rPr>
        <w:t xml:space="preserve"> </w:t>
      </w:r>
      <w:r>
        <w:t>pertemuan</w:t>
      </w:r>
      <w:r>
        <w:rPr>
          <w:spacing w:val="1"/>
        </w:rPr>
        <w:t xml:space="preserve"> </w:t>
      </w:r>
      <w:r>
        <w:t>praktikum</w:t>
      </w:r>
      <w:r>
        <w:rPr>
          <w:spacing w:val="1"/>
        </w:rPr>
        <w:t xml:space="preserve"> </w:t>
      </w:r>
      <w:r>
        <w:t>agama</w:t>
      </w:r>
      <w:r>
        <w:rPr>
          <w:spacing w:val="1"/>
        </w:rPr>
        <w:t xml:space="preserve"> </w:t>
      </w:r>
      <w:r>
        <w:t>islam. Ilmu tentang penyelenggaraan janaiz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belum</w:t>
      </w:r>
      <w:r>
        <w:rPr>
          <w:spacing w:val="1"/>
        </w:rPr>
        <w:t xml:space="preserve"> </w:t>
      </w:r>
      <w:r>
        <w:t>pernah</w:t>
      </w:r>
      <w:r>
        <w:rPr>
          <w:spacing w:val="1"/>
        </w:rPr>
        <w:t xml:space="preserve"> </w:t>
      </w:r>
      <w:r>
        <w:t>didapat</w:t>
      </w:r>
      <w:r>
        <w:rPr>
          <w:spacing w:val="1"/>
        </w:rPr>
        <w:t xml:space="preserve"> </w:t>
      </w:r>
      <w:r>
        <w:t>dibangku</w:t>
      </w:r>
      <w:r>
        <w:rPr>
          <w:spacing w:val="1"/>
        </w:rPr>
        <w:t xml:space="preserve"> </w:t>
      </w:r>
      <w:r>
        <w:t>sekolah, subjek dapatkan ketika mengikuti</w:t>
      </w:r>
      <w:r>
        <w:rPr>
          <w:spacing w:val="1"/>
        </w:rPr>
        <w:t xml:space="preserve"> </w:t>
      </w:r>
      <w:r>
        <w:t>praktikum agama</w:t>
      </w:r>
      <w:r>
        <w:rPr>
          <w:spacing w:val="-2"/>
        </w:rPr>
        <w:t xml:space="preserve"> </w:t>
      </w:r>
      <w:r>
        <w:t>islam.</w:t>
      </w:r>
    </w:p>
    <w:p>
      <w:pPr>
        <w:pStyle w:val="5"/>
        <w:ind w:right="351" w:firstLine="540"/>
      </w:pPr>
      <w:r>
        <w:t>Peneliti</w:t>
      </w:r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melakukan</w:t>
      </w:r>
      <w:r>
        <w:rPr>
          <w:spacing w:val="1"/>
        </w:rPr>
        <w:t xml:space="preserve"> </w:t>
      </w:r>
      <w:r>
        <w:t>wawancara</w:t>
      </w:r>
      <w:r>
        <w:rPr>
          <w:spacing w:val="1"/>
        </w:rPr>
        <w:t xml:space="preserve"> </w:t>
      </w:r>
      <w:r>
        <w:t>kepada</w:t>
      </w:r>
      <w:r>
        <w:rPr>
          <w:spacing w:val="1"/>
        </w:rPr>
        <w:t xml:space="preserve"> </w:t>
      </w:r>
      <w:r>
        <w:t>subjek</w:t>
      </w:r>
      <w:r>
        <w:rPr>
          <w:spacing w:val="1"/>
        </w:rPr>
        <w:t xml:space="preserve"> </w:t>
      </w:r>
      <w:r>
        <w:t>RRB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mengalami</w:t>
      </w:r>
      <w:r>
        <w:rPr>
          <w:spacing w:val="1"/>
        </w:rPr>
        <w:t xml:space="preserve"> </w:t>
      </w:r>
      <w:r>
        <w:t>penurunan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>agama</w:t>
      </w:r>
      <w:r>
        <w:rPr>
          <w:spacing w:val="1"/>
        </w:rPr>
        <w:t xml:space="preserve"> </w:t>
      </w:r>
      <w:r>
        <w:t>islam</w:t>
      </w:r>
      <w:r>
        <w:rPr>
          <w:spacing w:val="1"/>
        </w:rPr>
        <w:t xml:space="preserve"> </w:t>
      </w:r>
      <w:r>
        <w:t>setelah</w:t>
      </w:r>
      <w:r>
        <w:rPr>
          <w:spacing w:val="1"/>
        </w:rPr>
        <w:t xml:space="preserve"> </w:t>
      </w:r>
      <w:r>
        <w:t>mengerjakan</w:t>
      </w:r>
      <w:r>
        <w:rPr>
          <w:spacing w:val="1"/>
        </w:rPr>
        <w:t xml:space="preserve"> </w:t>
      </w:r>
      <w:r>
        <w:t>soal</w:t>
      </w:r>
      <w:r>
        <w:rPr>
          <w:spacing w:val="1"/>
        </w:rPr>
        <w:t xml:space="preserve"> </w:t>
      </w:r>
      <w:r>
        <w:rPr>
          <w:i/>
        </w:rPr>
        <w:t>post</w:t>
      </w:r>
      <w:r>
        <w:rPr>
          <w:i/>
          <w:spacing w:val="1"/>
        </w:rPr>
        <w:t xml:space="preserve"> </w:t>
      </w:r>
      <w:r>
        <w:rPr>
          <w:i/>
        </w:rPr>
        <w:t>test</w:t>
      </w:r>
      <w:r>
        <w:t>.</w:t>
      </w:r>
      <w:r>
        <w:rPr>
          <w:spacing w:val="1"/>
        </w:rPr>
        <w:t xml:space="preserve"> </w:t>
      </w:r>
      <w:r>
        <w:t xml:space="preserve">Pada saat </w:t>
      </w:r>
      <w:r>
        <w:rPr>
          <w:i/>
        </w:rPr>
        <w:t xml:space="preserve">pre test </w:t>
      </w:r>
      <w:r>
        <w:t>subjek menjawab 23 soal</w:t>
      </w:r>
      <w:r>
        <w:rPr>
          <w:spacing w:val="1"/>
        </w:rPr>
        <w:t xml:space="preserve"> </w:t>
      </w:r>
      <w:r>
        <w:t xml:space="preserve">dengan benar, akan tetapi pada saat </w:t>
      </w:r>
      <w:r>
        <w:rPr>
          <w:i/>
        </w:rPr>
        <w:t>post</w:t>
      </w:r>
      <w:r>
        <w:rPr>
          <w:i/>
          <w:spacing w:val="1"/>
        </w:rPr>
        <w:t xml:space="preserve"> </w:t>
      </w:r>
      <w:r>
        <w:rPr>
          <w:i/>
        </w:rPr>
        <w:t xml:space="preserve">test </w:t>
      </w:r>
      <w:r>
        <w:t>subjek hanya menjawab 16 soal dengan</w:t>
      </w:r>
      <w:r>
        <w:rPr>
          <w:spacing w:val="1"/>
        </w:rPr>
        <w:t xml:space="preserve"> </w:t>
      </w:r>
      <w:r>
        <w:t>benar.</w:t>
      </w:r>
      <w:r>
        <w:rPr>
          <w:spacing w:val="1"/>
        </w:rPr>
        <w:t xml:space="preserve"> </w:t>
      </w:r>
      <w:r>
        <w:t>Subjek</w:t>
      </w:r>
      <w:r>
        <w:rPr>
          <w:spacing w:val="1"/>
        </w:rPr>
        <w:t xml:space="preserve"> </w:t>
      </w:r>
      <w:r>
        <w:t>mengatakan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saat</w:t>
      </w:r>
      <w:r>
        <w:rPr>
          <w:spacing w:val="1"/>
        </w:rPr>
        <w:t xml:space="preserve"> </w:t>
      </w:r>
      <w:r>
        <w:t xml:space="preserve">menjawab soal </w:t>
      </w:r>
      <w:r>
        <w:rPr>
          <w:i/>
        </w:rPr>
        <w:t xml:space="preserve">post test </w:t>
      </w:r>
      <w:r>
        <w:t>subjek tidak begitu</w:t>
      </w:r>
      <w:r>
        <w:rPr>
          <w:spacing w:val="1"/>
        </w:rPr>
        <w:t xml:space="preserve"> </w:t>
      </w:r>
      <w:r>
        <w:t>yakin dengan jawabannya sehingga subjek</w:t>
      </w:r>
      <w:r>
        <w:rPr>
          <w:spacing w:val="1"/>
        </w:rPr>
        <w:t xml:space="preserve"> </w:t>
      </w:r>
      <w:r>
        <w:t>beberapa</w:t>
      </w:r>
      <w:r>
        <w:rPr>
          <w:spacing w:val="1"/>
        </w:rPr>
        <w:t xml:space="preserve"> </w:t>
      </w:r>
      <w:r>
        <w:t>kali</w:t>
      </w:r>
      <w:r>
        <w:rPr>
          <w:spacing w:val="1"/>
        </w:rPr>
        <w:t xml:space="preserve"> </w:t>
      </w:r>
      <w:r>
        <w:t>meminta</w:t>
      </w:r>
      <w:r>
        <w:rPr>
          <w:spacing w:val="1"/>
        </w:rPr>
        <w:t xml:space="preserve"> </w:t>
      </w:r>
      <w:r>
        <w:t>jawaban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temannya.</w:t>
      </w:r>
    </w:p>
    <w:p>
      <w:pPr>
        <w:pStyle w:val="5"/>
        <w:ind w:right="350" w:firstLine="540"/>
      </w:pPr>
      <w:r>
        <w:t>Menurut</w:t>
      </w:r>
      <w:r>
        <w:rPr>
          <w:spacing w:val="1"/>
        </w:rPr>
        <w:t xml:space="preserve"> </w:t>
      </w:r>
      <w:r>
        <w:t>mentor</w:t>
      </w:r>
      <w:r>
        <w:rPr>
          <w:spacing w:val="1"/>
        </w:rPr>
        <w:t xml:space="preserve"> </w:t>
      </w:r>
      <w:r>
        <w:t>praktikum</w:t>
      </w:r>
      <w:r>
        <w:rPr>
          <w:spacing w:val="1"/>
        </w:rPr>
        <w:t xml:space="preserve"> </w:t>
      </w:r>
      <w:r>
        <w:t>agama</w:t>
      </w:r>
      <w:r>
        <w:rPr>
          <w:spacing w:val="1"/>
        </w:rPr>
        <w:t xml:space="preserve"> </w:t>
      </w:r>
      <w:r>
        <w:t>islam</w:t>
      </w:r>
      <w:r>
        <w:rPr>
          <w:spacing w:val="1"/>
        </w:rPr>
        <w:t xml:space="preserve"> </w:t>
      </w:r>
      <w:r>
        <w:t>saat</w:t>
      </w:r>
      <w:r>
        <w:rPr>
          <w:spacing w:val="1"/>
        </w:rPr>
        <w:t xml:space="preserve"> </w:t>
      </w:r>
      <w:r>
        <w:t>ditanya</w:t>
      </w:r>
      <w:r>
        <w:rPr>
          <w:spacing w:val="1"/>
        </w:rPr>
        <w:t xml:space="preserve"> </w:t>
      </w:r>
      <w:r>
        <w:t>apa</w:t>
      </w:r>
      <w:r>
        <w:rPr>
          <w:spacing w:val="1"/>
        </w:rPr>
        <w:t xml:space="preserve"> </w:t>
      </w:r>
      <w:r>
        <w:t>saja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faktor</w:t>
      </w:r>
      <w:r>
        <w:rPr>
          <w:spacing w:val="1"/>
        </w:rPr>
        <w:t xml:space="preserve"> </w:t>
      </w:r>
      <w:r>
        <w:t>peningkatan</w:t>
      </w:r>
      <w:r>
        <w:rPr>
          <w:spacing w:val="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>agama</w:t>
      </w:r>
      <w:r>
        <w:rPr>
          <w:spacing w:val="1"/>
        </w:rPr>
        <w:t xml:space="preserve"> </w:t>
      </w:r>
      <w:r>
        <w:t>islam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peserta</w:t>
      </w:r>
      <w:r>
        <w:rPr>
          <w:spacing w:val="1"/>
        </w:rPr>
        <w:t xml:space="preserve"> </w:t>
      </w:r>
      <w:r>
        <w:t>PAI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dapat</w:t>
      </w:r>
      <w:r>
        <w:rPr>
          <w:spacing w:val="-50"/>
        </w:rPr>
        <w:t xml:space="preserve"> </w:t>
      </w:r>
      <w:r>
        <w:t>perubahan setelah praktikum agama islam</w:t>
      </w:r>
      <w:r>
        <w:rPr>
          <w:spacing w:val="1"/>
        </w:rPr>
        <w:t xml:space="preserve"> </w:t>
      </w:r>
      <w:r>
        <w:t>selesai</w:t>
      </w:r>
      <w:r>
        <w:rPr>
          <w:spacing w:val="1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peserta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rajin</w:t>
      </w:r>
      <w:r>
        <w:rPr>
          <w:spacing w:val="1"/>
        </w:rPr>
        <w:t xml:space="preserve"> </w:t>
      </w:r>
      <w:r>
        <w:t>hadir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program</w:t>
      </w:r>
      <w:r>
        <w:rPr>
          <w:spacing w:val="1"/>
        </w:rPr>
        <w:t xml:space="preserve"> </w:t>
      </w:r>
      <w:r>
        <w:t>praktikum</w:t>
      </w:r>
      <w:r>
        <w:rPr>
          <w:spacing w:val="1"/>
        </w:rPr>
        <w:t xml:space="preserve"> </w:t>
      </w:r>
      <w:r>
        <w:t>agama</w:t>
      </w:r>
      <w:r>
        <w:rPr>
          <w:spacing w:val="1"/>
        </w:rPr>
        <w:t xml:space="preserve"> </w:t>
      </w:r>
      <w:r>
        <w:t>islam,</w:t>
      </w:r>
      <w:r>
        <w:rPr>
          <w:spacing w:val="53"/>
        </w:rPr>
        <w:t xml:space="preserve"> </w:t>
      </w:r>
      <w:r>
        <w:t>aktif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proses</w:t>
      </w:r>
      <w:r>
        <w:rPr>
          <w:spacing w:val="1"/>
        </w:rPr>
        <w:t xml:space="preserve"> </w:t>
      </w:r>
      <w:r>
        <w:t>belajar</w:t>
      </w:r>
      <w:r>
        <w:rPr>
          <w:spacing w:val="1"/>
        </w:rPr>
        <w:t xml:space="preserve"> </w:t>
      </w:r>
      <w:r>
        <w:t>mengajar,</w:t>
      </w:r>
      <w:r>
        <w:rPr>
          <w:spacing w:val="1"/>
        </w:rPr>
        <w:t xml:space="preserve"> </w:t>
      </w:r>
      <w:r>
        <w:t>memiliki</w:t>
      </w:r>
      <w:r>
        <w:rPr>
          <w:spacing w:val="-50"/>
        </w:rPr>
        <w:t xml:space="preserve"> </w:t>
      </w:r>
      <w:r>
        <w:t>kecerdasaran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adanya</w:t>
      </w:r>
      <w:r>
        <w:rPr>
          <w:spacing w:val="1"/>
        </w:rPr>
        <w:t xml:space="preserve"> </w:t>
      </w:r>
      <w:r>
        <w:t>kemauan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kuat untuk berubah. Faktor yang lain yang</w:t>
      </w:r>
      <w:r>
        <w:rPr>
          <w:spacing w:val="1"/>
        </w:rPr>
        <w:t xml:space="preserve"> </w:t>
      </w:r>
      <w:r>
        <w:t>paling penting juga adalah mentor yang bisa</w:t>
      </w:r>
      <w:r>
        <w:rPr>
          <w:spacing w:val="-50"/>
        </w:rPr>
        <w:t xml:space="preserve"> </w:t>
      </w:r>
      <w:r>
        <w:t>memberilakan</w:t>
      </w:r>
      <w:r>
        <w:rPr>
          <w:spacing w:val="1"/>
        </w:rPr>
        <w:t xml:space="preserve"> </w:t>
      </w:r>
      <w:r>
        <w:t>pengajaran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baik,</w:t>
      </w:r>
      <w:r>
        <w:rPr>
          <w:spacing w:val="-50"/>
        </w:rPr>
        <w:t xml:space="preserve"> </w:t>
      </w:r>
      <w:r>
        <w:t>selain</w:t>
      </w:r>
      <w:r>
        <w:rPr>
          <w:spacing w:val="1"/>
        </w:rPr>
        <w:t xml:space="preserve"> </w:t>
      </w:r>
      <w:r>
        <w:t>itu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memotivasi</w:t>
      </w:r>
      <w:r>
        <w:rPr>
          <w:spacing w:val="1"/>
        </w:rPr>
        <w:t xml:space="preserve"> </w:t>
      </w:r>
      <w:r>
        <w:t>peserta</w:t>
      </w:r>
      <w:r>
        <w:rPr>
          <w:spacing w:val="1"/>
        </w:rPr>
        <w:t xml:space="preserve"> </w:t>
      </w:r>
      <w:r>
        <w:t>agar</w:t>
      </w:r>
      <w:r>
        <w:rPr>
          <w:spacing w:val="1"/>
        </w:rPr>
        <w:t xml:space="preserve"> </w:t>
      </w:r>
      <w:r>
        <w:t>semangat dalam belajar. Menurut purwanto</w:t>
      </w:r>
      <w:r>
        <w:rPr>
          <w:spacing w:val="-50"/>
        </w:rPr>
        <w:t xml:space="preserve"> </w:t>
      </w:r>
      <w:r>
        <w:t>(2014)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belajar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dipengaruhi</w:t>
      </w:r>
      <w:r>
        <w:rPr>
          <w:spacing w:val="1"/>
        </w:rPr>
        <w:t xml:space="preserve"> </w:t>
      </w:r>
      <w:r>
        <w:t>beberapa</w:t>
      </w:r>
      <w:r>
        <w:rPr>
          <w:spacing w:val="1"/>
        </w:rPr>
        <w:t xml:space="preserve"> </w:t>
      </w:r>
      <w:r>
        <w:t>faktor,</w:t>
      </w:r>
      <w:r>
        <w:rPr>
          <w:spacing w:val="1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faktor</w:t>
      </w:r>
      <w:r>
        <w:rPr>
          <w:spacing w:val="1"/>
        </w:rPr>
        <w:t xml:space="preserve"> </w:t>
      </w:r>
      <w:r>
        <w:t>internal</w:t>
      </w:r>
      <w:r>
        <w:rPr>
          <w:spacing w:val="1"/>
        </w:rPr>
        <w:t xml:space="preserve"> </w:t>
      </w:r>
      <w:r>
        <w:t>dan</w:t>
      </w:r>
      <w:r>
        <w:rPr>
          <w:spacing w:val="-50"/>
        </w:rPr>
        <w:t xml:space="preserve"> </w:t>
      </w:r>
      <w:r>
        <w:t>faktor</w:t>
      </w:r>
      <w:r>
        <w:rPr>
          <w:spacing w:val="1"/>
        </w:rPr>
        <w:t xml:space="preserve"> </w:t>
      </w:r>
      <w:r>
        <w:t>eksternal.</w:t>
      </w:r>
      <w:r>
        <w:rPr>
          <w:spacing w:val="1"/>
        </w:rPr>
        <w:t xml:space="preserve"> </w:t>
      </w:r>
      <w:r>
        <w:t>Faktor</w:t>
      </w:r>
      <w:r>
        <w:rPr>
          <w:spacing w:val="1"/>
        </w:rPr>
        <w:t xml:space="preserve"> </w:t>
      </w:r>
      <w:r>
        <w:t>internal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faktor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timbul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diri</w:t>
      </w:r>
      <w:r>
        <w:rPr>
          <w:spacing w:val="1"/>
        </w:rPr>
        <w:t xml:space="preserve"> </w:t>
      </w:r>
      <w:r>
        <w:t>seseorang.</w:t>
      </w:r>
      <w:r>
        <w:rPr>
          <w:spacing w:val="1"/>
        </w:rPr>
        <w:t xml:space="preserve"> </w:t>
      </w:r>
      <w:r>
        <w:t>Sedangkan</w:t>
      </w:r>
      <w:r>
        <w:rPr>
          <w:spacing w:val="1"/>
        </w:rPr>
        <w:t xml:space="preserve"> </w:t>
      </w:r>
      <w:r>
        <w:t>faktor</w:t>
      </w:r>
      <w:r>
        <w:rPr>
          <w:spacing w:val="1"/>
        </w:rPr>
        <w:t xml:space="preserve"> </w:t>
      </w:r>
      <w:r>
        <w:t>eksternal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faktor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timbul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lingkungan</w:t>
      </w:r>
      <w:r>
        <w:rPr>
          <w:spacing w:val="1"/>
        </w:rPr>
        <w:t xml:space="preserve"> </w:t>
      </w:r>
      <w:r>
        <w:t>ataupun</w:t>
      </w:r>
      <w:r>
        <w:rPr>
          <w:spacing w:val="1"/>
        </w:rPr>
        <w:t xml:space="preserve"> </w:t>
      </w:r>
      <w:r>
        <w:t>metode</w:t>
      </w:r>
      <w:r>
        <w:rPr>
          <w:spacing w:val="-1"/>
        </w:rPr>
        <w:t xml:space="preserve"> </w:t>
      </w:r>
      <w:r>
        <w:t>pembelajarannya.</w:t>
      </w:r>
    </w:p>
    <w:p>
      <w:pPr>
        <w:pStyle w:val="5"/>
        <w:ind w:right="350" w:firstLine="600"/>
      </w:pPr>
      <w:r>
        <w:t>Selain</w:t>
      </w:r>
      <w:r>
        <w:rPr>
          <w:spacing w:val="1"/>
        </w:rPr>
        <w:t xml:space="preserve"> </w:t>
      </w:r>
      <w:r>
        <w:t>itu,</w:t>
      </w:r>
      <w:r>
        <w:rPr>
          <w:spacing w:val="1"/>
        </w:rPr>
        <w:t xml:space="preserve"> </w:t>
      </w:r>
      <w:r>
        <w:t>Menurut</w:t>
      </w:r>
      <w:r>
        <w:rPr>
          <w:spacing w:val="1"/>
        </w:rPr>
        <w:t xml:space="preserve"> </w:t>
      </w:r>
      <w:r>
        <w:t>Susilo</w:t>
      </w:r>
      <w:r>
        <w:rPr>
          <w:spacing w:val="1"/>
        </w:rPr>
        <w:t xml:space="preserve"> </w:t>
      </w:r>
      <w:r>
        <w:t>(2006)</w:t>
      </w:r>
      <w:r>
        <w:rPr>
          <w:spacing w:val="1"/>
        </w:rPr>
        <w:t xml:space="preserve"> </w:t>
      </w:r>
      <w:r>
        <w:t>strategi</w:t>
      </w:r>
      <w:r>
        <w:rPr>
          <w:spacing w:val="1"/>
        </w:rPr>
        <w:t xml:space="preserve"> </w:t>
      </w:r>
      <w:r>
        <w:t>menyelesaikan</w:t>
      </w:r>
      <w:r>
        <w:rPr>
          <w:spacing w:val="1"/>
        </w:rPr>
        <w:t xml:space="preserve"> </w:t>
      </w:r>
      <w:r>
        <w:t>masalah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individu</w:t>
      </w:r>
      <w:r>
        <w:rPr>
          <w:spacing w:val="1"/>
        </w:rPr>
        <w:t xml:space="preserve"> </w:t>
      </w:r>
      <w:r>
        <w:t>khususnya</w:t>
      </w:r>
      <w:r>
        <w:rPr>
          <w:spacing w:val="1"/>
        </w:rPr>
        <w:t xml:space="preserve"> </w:t>
      </w:r>
      <w:r>
        <w:t>mahasiswa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dibantu dengan gaya belajar yang dimiliki,</w:t>
      </w:r>
      <w:r>
        <w:rPr>
          <w:spacing w:val="1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gaya</w:t>
      </w:r>
      <w:r>
        <w:rPr>
          <w:spacing w:val="1"/>
        </w:rPr>
        <w:t xml:space="preserve"> </w:t>
      </w:r>
      <w:r>
        <w:t>belajar</w:t>
      </w:r>
      <w:r>
        <w:rPr>
          <w:spacing w:val="1"/>
        </w:rPr>
        <w:t xml:space="preserve"> </w:t>
      </w:r>
      <w:r>
        <w:t>merupakan</w:t>
      </w:r>
      <w:r>
        <w:rPr>
          <w:spacing w:val="53"/>
        </w:rPr>
        <w:t xml:space="preserve"> </w:t>
      </w:r>
      <w:r>
        <w:t>suatu</w:t>
      </w:r>
      <w:r>
        <w:rPr>
          <w:spacing w:val="1"/>
        </w:rPr>
        <w:t xml:space="preserve"> </w:t>
      </w:r>
      <w:r>
        <w:t>proses</w:t>
      </w:r>
      <w:r>
        <w:rPr>
          <w:spacing w:val="1"/>
        </w:rPr>
        <w:t xml:space="preserve"> </w:t>
      </w:r>
      <w:r>
        <w:t>gerak</w:t>
      </w:r>
      <w:r>
        <w:rPr>
          <w:spacing w:val="1"/>
        </w:rPr>
        <w:t xml:space="preserve"> </w:t>
      </w:r>
      <w:r>
        <w:t>laku,</w:t>
      </w:r>
      <w:r>
        <w:rPr>
          <w:spacing w:val="1"/>
        </w:rPr>
        <w:t xml:space="preserve"> </w:t>
      </w:r>
      <w:r>
        <w:t>penghayatan,</w:t>
      </w:r>
      <w:r>
        <w:rPr>
          <w:spacing w:val="1"/>
        </w:rPr>
        <w:t xml:space="preserve"> </w:t>
      </w:r>
      <w:r>
        <w:t>serta</w:t>
      </w:r>
      <w:r>
        <w:rPr>
          <w:spacing w:val="1"/>
        </w:rPr>
        <w:t xml:space="preserve"> </w:t>
      </w:r>
      <w:r>
        <w:t>kecenderungan</w:t>
      </w:r>
      <w:r>
        <w:rPr>
          <w:spacing w:val="1"/>
        </w:rPr>
        <w:t xml:space="preserve"> </w:t>
      </w:r>
      <w:r>
        <w:t>seorang</w:t>
      </w:r>
      <w:r>
        <w:rPr>
          <w:spacing w:val="1"/>
        </w:rPr>
        <w:t xml:space="preserve"> </w:t>
      </w:r>
      <w:r>
        <w:t>pelajar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mempelajari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memperoleh</w:t>
      </w:r>
      <w:r>
        <w:rPr>
          <w:spacing w:val="1"/>
        </w:rPr>
        <w:t xml:space="preserve"> </w:t>
      </w:r>
      <w:r>
        <w:t>suatu</w:t>
      </w:r>
      <w:r>
        <w:rPr>
          <w:spacing w:val="1"/>
        </w:rPr>
        <w:t xml:space="preserve"> </w:t>
      </w:r>
      <w:r>
        <w:t>ilmu</w:t>
      </w:r>
      <w:r>
        <w:rPr>
          <w:spacing w:val="1"/>
        </w:rPr>
        <w:t xml:space="preserve"> </w:t>
      </w:r>
      <w:r>
        <w:t>dengan</w:t>
      </w:r>
      <w:r>
        <w:rPr>
          <w:spacing w:val="33"/>
        </w:rPr>
        <w:t xml:space="preserve"> </w:t>
      </w:r>
      <w:r>
        <w:t>caranya</w:t>
      </w:r>
      <w:r>
        <w:rPr>
          <w:spacing w:val="33"/>
        </w:rPr>
        <w:t xml:space="preserve"> </w:t>
      </w:r>
      <w:r>
        <w:t>sendiri,</w:t>
      </w:r>
      <w:r>
        <w:rPr>
          <w:spacing w:val="33"/>
        </w:rPr>
        <w:t xml:space="preserve"> </w:t>
      </w:r>
      <w:r>
        <w:t>yang</w:t>
      </w:r>
      <w:r>
        <w:rPr>
          <w:spacing w:val="33"/>
        </w:rPr>
        <w:t xml:space="preserve"> </w:t>
      </w:r>
      <w:r>
        <w:t>melibatkan</w:t>
      </w:r>
    </w:p>
    <w:p>
      <w:pPr>
        <w:spacing w:after="0"/>
        <w:sectPr>
          <w:pgSz w:w="11910" w:h="16840"/>
          <w:pgMar w:top="1360" w:right="780" w:bottom="1280" w:left="1200" w:header="896" w:footer="1037" w:gutter="0"/>
          <w:cols w:equalWidth="0" w:num="2">
            <w:col w:w="4725" w:space="163"/>
            <w:col w:w="5042"/>
          </w:cols>
        </w:sectPr>
      </w:pPr>
    </w:p>
    <w:p>
      <w:pPr>
        <w:pStyle w:val="5"/>
        <w:spacing w:before="41"/>
        <w:ind w:right="38"/>
      </w:pPr>
      <w:r>
        <w:t>ruang dan lokasi, kemudahan, pencahayaan,</w:t>
      </w:r>
      <w:r>
        <w:rPr>
          <w:spacing w:val="1"/>
        </w:rPr>
        <w:t xml:space="preserve"> </w:t>
      </w:r>
      <w:r>
        <w:t>dan lingkungan sekitar, dalam hal ini seperti</w:t>
      </w:r>
      <w:r>
        <w:rPr>
          <w:spacing w:val="1"/>
        </w:rPr>
        <w:t xml:space="preserve"> </w:t>
      </w:r>
      <w:r>
        <w:t>bunyi, waktu belajar, kumpulan belajar, dan</w:t>
      </w:r>
      <w:r>
        <w:rPr>
          <w:spacing w:val="1"/>
        </w:rPr>
        <w:t xml:space="preserve"> </w:t>
      </w:r>
      <w:r>
        <w:t>sebagainya.</w:t>
      </w:r>
      <w:r>
        <w:rPr>
          <w:spacing w:val="1"/>
        </w:rPr>
        <w:t xml:space="preserve"> </w:t>
      </w:r>
      <w:r>
        <w:t>lanjut</w:t>
      </w:r>
      <w:r>
        <w:rPr>
          <w:spacing w:val="1"/>
        </w:rPr>
        <w:t xml:space="preserve"> </w:t>
      </w:r>
      <w:r>
        <w:t>dikatakan</w:t>
      </w:r>
      <w:r>
        <w:rPr>
          <w:spacing w:val="1"/>
        </w:rPr>
        <w:t xml:space="preserve"> </w:t>
      </w:r>
      <w:r>
        <w:t>gaya</w:t>
      </w:r>
      <w:r>
        <w:rPr>
          <w:spacing w:val="1"/>
        </w:rPr>
        <w:t xml:space="preserve"> </w:t>
      </w:r>
      <w:r>
        <w:t>belajar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cara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cenderung</w:t>
      </w:r>
      <w:r>
        <w:rPr>
          <w:spacing w:val="1"/>
        </w:rPr>
        <w:t xml:space="preserve"> </w:t>
      </w:r>
      <w:r>
        <w:t>dipilih</w:t>
      </w:r>
      <w:r>
        <w:rPr>
          <w:spacing w:val="1"/>
        </w:rPr>
        <w:t xml:space="preserve"> </w:t>
      </w:r>
      <w:r>
        <w:t>seseorang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menerima</w:t>
      </w:r>
      <w:r>
        <w:rPr>
          <w:spacing w:val="1"/>
        </w:rPr>
        <w:t xml:space="preserve"> </w:t>
      </w:r>
      <w:r>
        <w:t>informasi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lingkungan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memproses</w:t>
      </w:r>
      <w:r>
        <w:rPr>
          <w:spacing w:val="1"/>
        </w:rPr>
        <w:t xml:space="preserve"> </w:t>
      </w:r>
      <w:r>
        <w:t>informasi</w:t>
      </w:r>
      <w:r>
        <w:rPr>
          <w:spacing w:val="1"/>
        </w:rPr>
        <w:t xml:space="preserve"> </w:t>
      </w:r>
      <w:r>
        <w:t>tersebut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mencapai</w:t>
      </w:r>
      <w:r>
        <w:rPr>
          <w:spacing w:val="1"/>
        </w:rPr>
        <w:t xml:space="preserve"> </w:t>
      </w:r>
      <w:r>
        <w:t>prestasi</w:t>
      </w:r>
      <w:r>
        <w:rPr>
          <w:spacing w:val="53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tinggi dan membantu dalam menyelesaikan</w:t>
      </w:r>
      <w:r>
        <w:rPr>
          <w:spacing w:val="1"/>
        </w:rPr>
        <w:t xml:space="preserve"> </w:t>
      </w:r>
      <w:r>
        <w:t>masalah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dihadapi.</w:t>
      </w:r>
      <w:r>
        <w:rPr>
          <w:spacing w:val="1"/>
        </w:rPr>
        <w:t xml:space="preserve"> </w:t>
      </w:r>
      <w:r>
        <w:t>(Lincoln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Rademacher,</w:t>
      </w:r>
      <w:r>
        <w:rPr>
          <w:spacing w:val="-1"/>
        </w:rPr>
        <w:t xml:space="preserve"> </w:t>
      </w:r>
      <w:r>
        <w:t>2006).</w:t>
      </w:r>
    </w:p>
    <w:p>
      <w:pPr>
        <w:pStyle w:val="5"/>
        <w:ind w:right="96" w:firstLine="600"/>
      </w:pPr>
      <w:r>
        <w:t>Menurut</w:t>
      </w:r>
      <w:r>
        <w:rPr>
          <w:spacing w:val="1"/>
        </w:rPr>
        <w:t xml:space="preserve"> </w:t>
      </w:r>
      <w:r>
        <w:t>Rahayu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Adriansyah</w:t>
      </w:r>
      <w:r>
        <w:rPr>
          <w:spacing w:val="1"/>
        </w:rPr>
        <w:t xml:space="preserve"> </w:t>
      </w:r>
      <w:r>
        <w:t>(2014)</w:t>
      </w:r>
      <w:r>
        <w:rPr>
          <w:spacing w:val="1"/>
        </w:rPr>
        <w:t xml:space="preserve"> </w:t>
      </w:r>
      <w:r>
        <w:t>ketika masing-masing individu telah</w:t>
      </w:r>
      <w:r>
        <w:rPr>
          <w:spacing w:val="1"/>
        </w:rPr>
        <w:t xml:space="preserve"> </w:t>
      </w:r>
      <w:r>
        <w:t>memiliki gaya belajar tertentu, maka hal ini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membantunya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menyerap</w:t>
      </w:r>
      <w:r>
        <w:rPr>
          <w:spacing w:val="1"/>
        </w:rPr>
        <w:t xml:space="preserve"> </w:t>
      </w:r>
      <w:r>
        <w:t>informasi untuk meningkatkan prestasi dan</w:t>
      </w:r>
      <w:r>
        <w:rPr>
          <w:spacing w:val="1"/>
        </w:rPr>
        <w:t xml:space="preserve"> </w:t>
      </w:r>
      <w:r>
        <w:t>meneyelesaikan</w:t>
      </w:r>
      <w:r>
        <w:rPr>
          <w:spacing w:val="-2"/>
        </w:rPr>
        <w:t xml:space="preserve"> </w:t>
      </w:r>
      <w:r>
        <w:t>masalah</w:t>
      </w:r>
      <w:r>
        <w:rPr>
          <w:spacing w:val="-3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dihadapi.</w:t>
      </w:r>
    </w:p>
    <w:p>
      <w:pPr>
        <w:pStyle w:val="5"/>
        <w:tabs>
          <w:tab w:val="left" w:pos="1799"/>
          <w:tab w:val="left" w:pos="3026"/>
        </w:tabs>
        <w:ind w:right="94" w:firstLine="600"/>
      </w:pPr>
      <w:r>
        <w:t>Berdasarkan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wawancara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teori</w:t>
      </w:r>
      <w:r>
        <w:rPr>
          <w:spacing w:val="1"/>
        </w:rPr>
        <w:t xml:space="preserve"> </w:t>
      </w:r>
      <w:r>
        <w:t>diatas</w:t>
      </w:r>
      <w:r>
        <w:rPr>
          <w:spacing w:val="1"/>
        </w:rPr>
        <w:t xml:space="preserve"> </w:t>
      </w:r>
      <w:r>
        <w:t>maka</w:t>
      </w:r>
      <w:r>
        <w:rPr>
          <w:spacing w:val="1"/>
        </w:rPr>
        <w:t xml:space="preserve"> </w:t>
      </w:r>
      <w:r>
        <w:t>peneliti</w:t>
      </w:r>
      <w:r>
        <w:rPr>
          <w:spacing w:val="1"/>
        </w:rPr>
        <w:t xml:space="preserve"> </w:t>
      </w:r>
      <w:r>
        <w:t>penyimpulkan</w:t>
      </w:r>
      <w:r>
        <w:rPr>
          <w:spacing w:val="-50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mahasiswa</w:t>
      </w:r>
      <w:r>
        <w:rPr>
          <w:spacing w:val="1"/>
        </w:rPr>
        <w:t xml:space="preserve"> </w:t>
      </w:r>
      <w:r>
        <w:t>baru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mengikuti</w:t>
      </w:r>
      <w:r>
        <w:rPr>
          <w:spacing w:val="1"/>
        </w:rPr>
        <w:t xml:space="preserve"> </w:t>
      </w:r>
      <w:r>
        <w:t>praktikum</w:t>
      </w:r>
      <w:r>
        <w:tab/>
      </w:r>
      <w:r>
        <w:t>agama</w:t>
      </w:r>
      <w:r>
        <w:tab/>
      </w:r>
      <w:r>
        <w:t>islam</w:t>
      </w:r>
      <w:r>
        <w:rPr>
          <w:spacing w:val="1"/>
        </w:rPr>
        <w:t xml:space="preserve"> </w:t>
      </w:r>
      <w:r>
        <w:t>dapat</w:t>
      </w:r>
      <w:r>
        <w:rPr>
          <w:spacing w:val="-50"/>
        </w:rPr>
        <w:t xml:space="preserve"> </w:t>
      </w:r>
      <w:r>
        <w:t>meningkatkan</w:t>
      </w:r>
      <w:r>
        <w:rPr>
          <w:spacing w:val="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>agama</w:t>
      </w:r>
      <w:r>
        <w:rPr>
          <w:spacing w:val="1"/>
        </w:rPr>
        <w:t xml:space="preserve"> </w:t>
      </w:r>
      <w:r>
        <w:t>islam</w:t>
      </w:r>
      <w:r>
        <w:rPr>
          <w:spacing w:val="1"/>
        </w:rPr>
        <w:t xml:space="preserve"> </w:t>
      </w:r>
      <w:r>
        <w:t>mereka.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pembelajaran</w:t>
      </w:r>
      <w:r>
        <w:rPr>
          <w:spacing w:val="1"/>
        </w:rPr>
        <w:t xml:space="preserve"> </w:t>
      </w:r>
      <w:r>
        <w:t>praktikum</w:t>
      </w:r>
      <w:r>
        <w:rPr>
          <w:spacing w:val="1"/>
        </w:rPr>
        <w:t xml:space="preserve"> </w:t>
      </w:r>
      <w:r>
        <w:t>agama</w:t>
      </w:r>
      <w:r>
        <w:rPr>
          <w:spacing w:val="1"/>
        </w:rPr>
        <w:t xml:space="preserve"> </w:t>
      </w:r>
      <w:r>
        <w:t>islam</w:t>
      </w:r>
      <w:r>
        <w:rPr>
          <w:spacing w:val="1"/>
        </w:rPr>
        <w:t xml:space="preserve"> </w:t>
      </w:r>
      <w:r>
        <w:t>terdiri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beberapa</w:t>
      </w:r>
      <w:r>
        <w:rPr>
          <w:spacing w:val="1"/>
        </w:rPr>
        <w:t xml:space="preserve"> </w:t>
      </w:r>
      <w:r>
        <w:t>materi</w:t>
      </w:r>
      <w:r>
        <w:rPr>
          <w:spacing w:val="1"/>
        </w:rPr>
        <w:t xml:space="preserve"> </w:t>
      </w:r>
      <w:r>
        <w:t>yaitu bbaq, praktik shalat, praktik thaharoh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praktik</w:t>
      </w:r>
      <w:r>
        <w:rPr>
          <w:spacing w:val="1"/>
        </w:rPr>
        <w:t xml:space="preserve"> </w:t>
      </w:r>
      <w:r>
        <w:t>penyelenggaraan</w:t>
      </w:r>
      <w:r>
        <w:rPr>
          <w:spacing w:val="1"/>
        </w:rPr>
        <w:t xml:space="preserve"> </w:t>
      </w:r>
      <w:r>
        <w:t>janaiz.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itu,</w:t>
      </w:r>
      <w:r>
        <w:rPr>
          <w:spacing w:val="1"/>
        </w:rPr>
        <w:t xml:space="preserve"> </w:t>
      </w:r>
      <w:r>
        <w:t>hal</w:t>
      </w:r>
      <w:r>
        <w:rPr>
          <w:spacing w:val="1"/>
        </w:rPr>
        <w:t xml:space="preserve"> </w:t>
      </w:r>
      <w:r>
        <w:t>tersebut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menambah</w:t>
      </w:r>
      <w:r>
        <w:rPr>
          <w:spacing w:val="-50"/>
        </w:rPr>
        <w:t xml:space="preserve"> </w:t>
      </w:r>
      <w:r>
        <w:t>pengetahuan agama islam pada mahasiswa</w:t>
      </w:r>
      <w:r>
        <w:rPr>
          <w:spacing w:val="1"/>
        </w:rPr>
        <w:t xml:space="preserve"> </w:t>
      </w:r>
      <w:r>
        <w:t>baru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belum</w:t>
      </w:r>
      <w:r>
        <w:rPr>
          <w:spacing w:val="1"/>
        </w:rPr>
        <w:t xml:space="preserve"> </w:t>
      </w:r>
      <w:r>
        <w:t>pernah</w:t>
      </w:r>
      <w:r>
        <w:rPr>
          <w:spacing w:val="1"/>
        </w:rPr>
        <w:t xml:space="preserve"> </w:t>
      </w:r>
      <w:r>
        <w:t>mendapatkan</w:t>
      </w:r>
      <w:r>
        <w:rPr>
          <w:spacing w:val="1"/>
        </w:rPr>
        <w:t xml:space="preserve"> </w:t>
      </w:r>
      <w:r>
        <w:t>materi tersebut. Hal ini dapat mendukung</w:t>
      </w:r>
      <w:r>
        <w:rPr>
          <w:spacing w:val="1"/>
        </w:rPr>
        <w:t xml:space="preserve"> </w:t>
      </w:r>
      <w:r>
        <w:t>hipotesis</w:t>
      </w:r>
      <w:r>
        <w:rPr>
          <w:spacing w:val="1"/>
        </w:rPr>
        <w:t xml:space="preserve"> </w:t>
      </w:r>
      <w:r>
        <w:t>awal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menyatakan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terjadi</w:t>
      </w:r>
      <w:r>
        <w:rPr>
          <w:spacing w:val="1"/>
        </w:rPr>
        <w:t xml:space="preserve"> </w:t>
      </w:r>
      <w:r>
        <w:t>peningkatan</w:t>
      </w:r>
      <w:r>
        <w:rPr>
          <w:spacing w:val="1"/>
        </w:rPr>
        <w:t xml:space="preserve"> </w:t>
      </w:r>
      <w:r>
        <w:t>pengetahuan agama islam seteleh diberikan</w:t>
      </w:r>
      <w:r>
        <w:rPr>
          <w:spacing w:val="-50"/>
        </w:rPr>
        <w:t xml:space="preserve"> </w:t>
      </w:r>
      <w:r>
        <w:t>pembelajaran praktikum agama islam pada</w:t>
      </w:r>
      <w:r>
        <w:rPr>
          <w:spacing w:val="1"/>
        </w:rPr>
        <w:t xml:space="preserve"> </w:t>
      </w:r>
      <w:r>
        <w:t>mahasiswa</w:t>
      </w:r>
      <w:r>
        <w:rPr>
          <w:spacing w:val="1"/>
        </w:rPr>
        <w:t xml:space="preserve"> </w:t>
      </w:r>
      <w:r>
        <w:t>baru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subjek</w:t>
      </w:r>
      <w:r>
        <w:rPr>
          <w:spacing w:val="1"/>
        </w:rPr>
        <w:t xml:space="preserve"> </w:t>
      </w:r>
      <w:r>
        <w:t>penelitian</w:t>
      </w:r>
      <w:r>
        <w:rPr>
          <w:spacing w:val="-50"/>
        </w:rPr>
        <w:t xml:space="preserve"> </w:t>
      </w:r>
      <w:r>
        <w:t>ini.</w:t>
      </w:r>
    </w:p>
    <w:p>
      <w:pPr>
        <w:pStyle w:val="5"/>
        <w:ind w:right="95" w:firstLine="540"/>
      </w:pPr>
      <w:r>
        <w:t>Pada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memiliki</w:t>
      </w:r>
      <w:r>
        <w:rPr>
          <w:spacing w:val="1"/>
        </w:rPr>
        <w:t xml:space="preserve"> </w:t>
      </w:r>
      <w:r>
        <w:t>keterbatasan, yaitu tidak memiliki kelompok</w:t>
      </w:r>
      <w:r>
        <w:rPr>
          <w:spacing w:val="-50"/>
        </w:rPr>
        <w:t xml:space="preserve"> </w:t>
      </w:r>
      <w:r>
        <w:t>kontrol</w:t>
      </w:r>
      <w:r>
        <w:rPr>
          <w:spacing w:val="1"/>
        </w:rPr>
        <w:t xml:space="preserve"> </w:t>
      </w:r>
      <w:r>
        <w:t>sehingga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ada</w:t>
      </w:r>
      <w:r>
        <w:rPr>
          <w:spacing w:val="1"/>
        </w:rPr>
        <w:t xml:space="preserve"> </w:t>
      </w:r>
      <w:r>
        <w:t>hasil</w:t>
      </w:r>
      <w:r>
        <w:rPr>
          <w:spacing w:val="-50"/>
        </w:rPr>
        <w:t xml:space="preserve"> </w:t>
      </w:r>
      <w:r>
        <w:t>pembanding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mahasiswa</w:t>
      </w:r>
      <w:r>
        <w:rPr>
          <w:spacing w:val="1"/>
        </w:rPr>
        <w:t xml:space="preserve"> </w:t>
      </w:r>
      <w:r>
        <w:t>baru</w:t>
      </w:r>
      <w:r>
        <w:rPr>
          <w:spacing w:val="1"/>
        </w:rPr>
        <w:t xml:space="preserve"> </w:t>
      </w:r>
      <w:r>
        <w:t>muslim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mengikuti</w:t>
      </w:r>
      <w:r>
        <w:rPr>
          <w:spacing w:val="1"/>
        </w:rPr>
        <w:t xml:space="preserve"> </w:t>
      </w:r>
      <w:r>
        <w:t>program</w:t>
      </w:r>
      <w:r>
        <w:rPr>
          <w:spacing w:val="-50"/>
        </w:rPr>
        <w:t xml:space="preserve"> </w:t>
      </w:r>
      <w:r>
        <w:t>praktikum</w:t>
      </w:r>
      <w:r>
        <w:rPr>
          <w:spacing w:val="1"/>
        </w:rPr>
        <w:t xml:space="preserve"> </w:t>
      </w:r>
      <w:r>
        <w:t>agama</w:t>
      </w:r>
      <w:r>
        <w:rPr>
          <w:spacing w:val="1"/>
        </w:rPr>
        <w:t xml:space="preserve"> </w:t>
      </w:r>
      <w:r>
        <w:t>islam.</w:t>
      </w:r>
      <w:r>
        <w:rPr>
          <w:spacing w:val="1"/>
        </w:rPr>
        <w:t xml:space="preserve"> </w:t>
      </w:r>
      <w:r>
        <w:t>Kemudian</w:t>
      </w:r>
      <w:r>
        <w:rPr>
          <w:spacing w:val="1"/>
        </w:rPr>
        <w:t xml:space="preserve"> </w:t>
      </w:r>
      <w:r>
        <w:t>tidak</w:t>
      </w:r>
      <w:r>
        <w:rPr>
          <w:spacing w:val="-50"/>
        </w:rPr>
        <w:t xml:space="preserve"> </w:t>
      </w:r>
      <w:r>
        <w:t>banyak penelitian sebelumya yang meneliti</w:t>
      </w:r>
      <w:r>
        <w:rPr>
          <w:spacing w:val="1"/>
        </w:rPr>
        <w:t xml:space="preserve"> </w:t>
      </w:r>
      <w:r>
        <w:t>terkait praktikum agama islam menjadikan</w:t>
      </w:r>
      <w:r>
        <w:rPr>
          <w:spacing w:val="1"/>
        </w:rPr>
        <w:t xml:space="preserve"> </w:t>
      </w:r>
      <w:r>
        <w:t>peneliti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banyak</w:t>
      </w:r>
      <w:r>
        <w:rPr>
          <w:spacing w:val="1"/>
        </w:rPr>
        <w:t xml:space="preserve"> </w:t>
      </w:r>
      <w:r>
        <w:t>mendapatkan</w:t>
      </w:r>
      <w:r>
        <w:rPr>
          <w:spacing w:val="1"/>
        </w:rPr>
        <w:t xml:space="preserve"> </w:t>
      </w:r>
      <w:r>
        <w:t>referensi. Praktikum agama islam dilakukan</w:t>
      </w:r>
      <w:r>
        <w:rPr>
          <w:spacing w:val="1"/>
        </w:rPr>
        <w:t xml:space="preserve"> </w:t>
      </w:r>
      <w:r>
        <w:t>diluar jam kuliah dan hanya memanfaatkan</w:t>
      </w:r>
      <w:r>
        <w:rPr>
          <w:spacing w:val="1"/>
        </w:rPr>
        <w:t xml:space="preserve"> </w:t>
      </w:r>
      <w:r>
        <w:t>fasilitas</w:t>
      </w:r>
      <w:r>
        <w:rPr>
          <w:spacing w:val="27"/>
        </w:rPr>
        <w:t xml:space="preserve"> </w:t>
      </w:r>
      <w:r>
        <w:t>mushola</w:t>
      </w:r>
      <w:r>
        <w:rPr>
          <w:spacing w:val="27"/>
        </w:rPr>
        <w:t xml:space="preserve"> </w:t>
      </w:r>
      <w:r>
        <w:t>Fisip</w:t>
      </w:r>
      <w:r>
        <w:rPr>
          <w:spacing w:val="28"/>
        </w:rPr>
        <w:t xml:space="preserve"> </w:t>
      </w:r>
      <w:r>
        <w:t>dan</w:t>
      </w:r>
      <w:r>
        <w:rPr>
          <w:spacing w:val="31"/>
        </w:rPr>
        <w:t xml:space="preserve"> </w:t>
      </w:r>
      <w:r>
        <w:t>sekitarnya</w:t>
      </w:r>
    </w:p>
    <w:p>
      <w:pPr>
        <w:pStyle w:val="5"/>
        <w:spacing w:before="41"/>
        <w:ind w:right="351"/>
      </w:pPr>
      <w:r>
        <w:br w:type="column"/>
      </w:r>
      <w:r>
        <w:t>sebagai tempat sarana belajar, hal ini dirasa</w:t>
      </w:r>
      <w:r>
        <w:rPr>
          <w:spacing w:val="1"/>
        </w:rPr>
        <w:t xml:space="preserve"> </w:t>
      </w:r>
      <w:r>
        <w:t>kurang</w:t>
      </w:r>
      <w:r>
        <w:rPr>
          <w:spacing w:val="1"/>
        </w:rPr>
        <w:t xml:space="preserve"> </w:t>
      </w:r>
      <w:r>
        <w:t>maksimal</w:t>
      </w:r>
      <w:r>
        <w:rPr>
          <w:spacing w:val="1"/>
        </w:rPr>
        <w:t xml:space="preserve"> </w:t>
      </w:r>
      <w:r>
        <w:t>dikarenakan</w:t>
      </w:r>
      <w:r>
        <w:rPr>
          <w:spacing w:val="1"/>
        </w:rPr>
        <w:t xml:space="preserve"> </w:t>
      </w:r>
      <w:r>
        <w:t>banyaknya</w:t>
      </w:r>
      <w:r>
        <w:rPr>
          <w:spacing w:val="1"/>
        </w:rPr>
        <w:t xml:space="preserve"> </w:t>
      </w:r>
      <w:r>
        <w:t>kelompok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bersamaan</w:t>
      </w:r>
      <w:r>
        <w:rPr>
          <w:spacing w:val="1"/>
        </w:rPr>
        <w:t xml:space="preserve"> </w:t>
      </w:r>
      <w:r>
        <w:t>mengikuti</w:t>
      </w:r>
      <w:r>
        <w:rPr>
          <w:spacing w:val="1"/>
        </w:rPr>
        <w:t xml:space="preserve"> </w:t>
      </w:r>
      <w:r>
        <w:t>praktikum</w:t>
      </w:r>
      <w:r>
        <w:rPr>
          <w:spacing w:val="1"/>
        </w:rPr>
        <w:t xml:space="preserve"> </w:t>
      </w:r>
      <w:r>
        <w:t>agama</w:t>
      </w:r>
      <w:r>
        <w:rPr>
          <w:spacing w:val="1"/>
        </w:rPr>
        <w:t xml:space="preserve"> </w:t>
      </w:r>
      <w:r>
        <w:t>islam</w:t>
      </w:r>
      <w:r>
        <w:rPr>
          <w:spacing w:val="1"/>
        </w:rPr>
        <w:t xml:space="preserve"> </w:t>
      </w:r>
      <w:r>
        <w:t>sehingga</w:t>
      </w:r>
      <w:r>
        <w:rPr>
          <w:spacing w:val="1"/>
        </w:rPr>
        <w:t xml:space="preserve"> </w:t>
      </w:r>
      <w:r>
        <w:t>mengganggu</w:t>
      </w:r>
      <w:r>
        <w:rPr>
          <w:spacing w:val="1"/>
        </w:rPr>
        <w:t xml:space="preserve"> </w:t>
      </w:r>
      <w:r>
        <w:t>konsetrasi</w:t>
      </w:r>
      <w:r>
        <w:rPr>
          <w:spacing w:val="1"/>
        </w:rPr>
        <w:t xml:space="preserve"> </w:t>
      </w:r>
      <w:r>
        <w:t>belajar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mengajar.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adanya</w:t>
      </w:r>
      <w:r>
        <w:rPr>
          <w:spacing w:val="1"/>
        </w:rPr>
        <w:t xml:space="preserve"> </w:t>
      </w:r>
      <w:r>
        <w:t>buku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modul yang</w:t>
      </w:r>
      <w:r>
        <w:rPr>
          <w:spacing w:val="1"/>
        </w:rPr>
        <w:t xml:space="preserve"> </w:t>
      </w:r>
      <w:r>
        <w:t>menjadi pegangan bagi Maba</w:t>
      </w:r>
      <w:r>
        <w:rPr>
          <w:spacing w:val="1"/>
        </w:rPr>
        <w:t xml:space="preserve"> </w:t>
      </w:r>
      <w:r>
        <w:t>muslim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mengikuti</w:t>
      </w:r>
      <w:r>
        <w:rPr>
          <w:spacing w:val="1"/>
        </w:rPr>
        <w:t xml:space="preserve"> </w:t>
      </w:r>
      <w:r>
        <w:t>praktikum</w:t>
      </w:r>
      <w:r>
        <w:rPr>
          <w:spacing w:val="1"/>
        </w:rPr>
        <w:t xml:space="preserve"> </w:t>
      </w:r>
      <w:r>
        <w:t>agama</w:t>
      </w:r>
      <w:r>
        <w:rPr>
          <w:spacing w:val="1"/>
        </w:rPr>
        <w:t xml:space="preserve"> </w:t>
      </w:r>
      <w:r>
        <w:t>islam.</w:t>
      </w:r>
    </w:p>
    <w:p>
      <w:pPr>
        <w:pStyle w:val="5"/>
        <w:ind w:right="351" w:firstLine="540"/>
      </w:pPr>
      <w:r>
        <w:t>Keterbatasan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selanjutnya</w:t>
      </w:r>
      <w:r>
        <w:rPr>
          <w:spacing w:val="1"/>
        </w:rPr>
        <w:t xml:space="preserve"> </w:t>
      </w:r>
      <w:r>
        <w:t>adalah terkait</w:t>
      </w:r>
      <w:r>
        <w:rPr>
          <w:spacing w:val="1"/>
        </w:rPr>
        <w:t xml:space="preserve"> </w:t>
      </w:r>
      <w:r>
        <w:t xml:space="preserve">waktu pelaksanaan </w:t>
      </w:r>
      <w:r>
        <w:rPr>
          <w:i/>
        </w:rPr>
        <w:t>pre</w:t>
      </w:r>
      <w:r>
        <w:rPr>
          <w:i/>
          <w:spacing w:val="1"/>
        </w:rPr>
        <w:t xml:space="preserve"> </w:t>
      </w:r>
      <w:r>
        <w:rPr>
          <w:i/>
        </w:rPr>
        <w:t>test</w:t>
      </w:r>
      <w:r>
        <w:rPr>
          <w:i/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rPr>
          <w:i/>
        </w:rPr>
        <w:t>post</w:t>
      </w:r>
      <w:r>
        <w:rPr>
          <w:i/>
          <w:spacing w:val="1"/>
        </w:rPr>
        <w:t xml:space="preserve"> </w:t>
      </w:r>
      <w:r>
        <w:rPr>
          <w:i/>
        </w:rPr>
        <w:t>tes</w:t>
      </w:r>
      <w:r>
        <w:rPr>
          <w:i/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singkat</w:t>
      </w:r>
      <w:r>
        <w:rPr>
          <w:spacing w:val="1"/>
        </w:rPr>
        <w:t xml:space="preserve"> </w:t>
      </w:r>
      <w:r>
        <w:t>dikarenakan</w:t>
      </w:r>
      <w:r>
        <w:rPr>
          <w:spacing w:val="1"/>
        </w:rPr>
        <w:t xml:space="preserve"> </w:t>
      </w:r>
      <w:r>
        <w:t>bertepatan dengan pelaksanaan praktikum</w:t>
      </w:r>
      <w:r>
        <w:rPr>
          <w:spacing w:val="1"/>
        </w:rPr>
        <w:t xml:space="preserve"> </w:t>
      </w:r>
      <w:r>
        <w:t>agama</w:t>
      </w:r>
      <w:r>
        <w:rPr>
          <w:spacing w:val="1"/>
        </w:rPr>
        <w:t xml:space="preserve"> </w:t>
      </w:r>
      <w:r>
        <w:t>islam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ujian</w:t>
      </w:r>
      <w:r>
        <w:rPr>
          <w:spacing w:val="1"/>
        </w:rPr>
        <w:t xml:space="preserve"> </w:t>
      </w:r>
      <w:r>
        <w:t>praktek</w:t>
      </w:r>
      <w:r>
        <w:rPr>
          <w:spacing w:val="1"/>
        </w:rPr>
        <w:t xml:space="preserve"> </w:t>
      </w:r>
      <w:r>
        <w:t>sehingga</w:t>
      </w:r>
      <w:r>
        <w:rPr>
          <w:spacing w:val="1"/>
        </w:rPr>
        <w:t xml:space="preserve"> </w:t>
      </w:r>
      <w:r>
        <w:t>subjek mengisi tes soal tidak maksimal serta</w:t>
      </w:r>
      <w:r>
        <w:rPr>
          <w:spacing w:val="-50"/>
        </w:rPr>
        <w:t xml:space="preserve"> </w:t>
      </w:r>
      <w:r>
        <w:t>situasi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kondisi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berisik</w:t>
      </w:r>
      <w:r>
        <w:rPr>
          <w:spacing w:val="1"/>
        </w:rPr>
        <w:t xml:space="preserve"> </w:t>
      </w:r>
      <w:r>
        <w:t>membuat</w:t>
      </w:r>
      <w:r>
        <w:rPr>
          <w:spacing w:val="1"/>
        </w:rPr>
        <w:t xml:space="preserve"> </w:t>
      </w:r>
      <w:r>
        <w:t>konsentrasi</w:t>
      </w:r>
      <w:r>
        <w:rPr>
          <w:spacing w:val="1"/>
        </w:rPr>
        <w:t xml:space="preserve"> </w:t>
      </w:r>
      <w:r>
        <w:t>terganggu.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ini</w:t>
      </w:r>
      <w:r>
        <w:rPr>
          <w:spacing w:val="-50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ada</w:t>
      </w:r>
      <w:r>
        <w:rPr>
          <w:spacing w:val="1"/>
        </w:rPr>
        <w:t xml:space="preserve"> </w:t>
      </w:r>
      <w:r>
        <w:t>observasi</w:t>
      </w:r>
      <w:r>
        <w:rPr>
          <w:spacing w:val="1"/>
        </w:rPr>
        <w:t xml:space="preserve"> </w:t>
      </w:r>
      <w:r>
        <w:t>dilingkungan</w:t>
      </w:r>
      <w:r>
        <w:rPr>
          <w:spacing w:val="1"/>
        </w:rPr>
        <w:t xml:space="preserve"> </w:t>
      </w:r>
      <w:r>
        <w:t>tempat</w:t>
      </w:r>
      <w:r>
        <w:rPr>
          <w:spacing w:val="1"/>
        </w:rPr>
        <w:t xml:space="preserve"> </w:t>
      </w:r>
      <w:r>
        <w:t>tinggal</w:t>
      </w:r>
      <w:r>
        <w:rPr>
          <w:spacing w:val="1"/>
        </w:rPr>
        <w:t xml:space="preserve"> </w:t>
      </w:r>
      <w:r>
        <w:t>hanya</w:t>
      </w:r>
      <w:r>
        <w:rPr>
          <w:spacing w:val="1"/>
        </w:rPr>
        <w:t xml:space="preserve"> </w:t>
      </w:r>
      <w:r>
        <w:t>terfokus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saat</w:t>
      </w:r>
      <w:r>
        <w:rPr>
          <w:spacing w:val="1"/>
        </w:rPr>
        <w:t xml:space="preserve"> </w:t>
      </w:r>
      <w:r>
        <w:t>pelaksanaan</w:t>
      </w:r>
      <w:r>
        <w:rPr>
          <w:spacing w:val="1"/>
        </w:rPr>
        <w:t xml:space="preserve"> </w:t>
      </w:r>
      <w:r>
        <w:t>praktikum</w:t>
      </w:r>
      <w:r>
        <w:rPr>
          <w:spacing w:val="1"/>
        </w:rPr>
        <w:t xml:space="preserve"> </w:t>
      </w:r>
      <w:r>
        <w:t>agama</w:t>
      </w:r>
      <w:r>
        <w:rPr>
          <w:spacing w:val="1"/>
        </w:rPr>
        <w:t xml:space="preserve"> </w:t>
      </w:r>
      <w:r>
        <w:t>islam</w:t>
      </w:r>
      <w:r>
        <w:rPr>
          <w:spacing w:val="1"/>
        </w:rPr>
        <w:t xml:space="preserve"> </w:t>
      </w:r>
      <w:r>
        <w:t>saja,</w:t>
      </w:r>
      <w:r>
        <w:rPr>
          <w:spacing w:val="1"/>
        </w:rPr>
        <w:t xml:space="preserve"> </w:t>
      </w:r>
      <w:r>
        <w:t>Keterbatasan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ada</w:t>
      </w:r>
      <w:r>
        <w:rPr>
          <w:spacing w:val="-50"/>
        </w:rPr>
        <w:t xml:space="preserve"> </w:t>
      </w:r>
      <w:r>
        <w:t>pemberitahuan</w:t>
      </w:r>
      <w:r>
        <w:rPr>
          <w:spacing w:val="1"/>
        </w:rPr>
        <w:t xml:space="preserve"> </w:t>
      </w:r>
      <w:r>
        <w:t>kepada</w:t>
      </w:r>
      <w:r>
        <w:rPr>
          <w:spacing w:val="1"/>
        </w:rPr>
        <w:t xml:space="preserve"> </w:t>
      </w:r>
      <w:r>
        <w:t>mentor</w:t>
      </w:r>
      <w:r>
        <w:rPr>
          <w:spacing w:val="1"/>
        </w:rPr>
        <w:t xml:space="preserve"> </w:t>
      </w:r>
      <w:r>
        <w:t>untuk</w:t>
      </w:r>
      <w:r>
        <w:rPr>
          <w:spacing w:val="-50"/>
        </w:rPr>
        <w:t xml:space="preserve"> </w:t>
      </w:r>
      <w:r>
        <w:t>menegaskan</w:t>
      </w:r>
      <w:r>
        <w:rPr>
          <w:spacing w:val="1"/>
        </w:rPr>
        <w:t xml:space="preserve"> </w:t>
      </w:r>
      <w:r>
        <w:t>langsung</w:t>
      </w:r>
      <w:r>
        <w:rPr>
          <w:spacing w:val="1"/>
        </w:rPr>
        <w:t xml:space="preserve"> </w:t>
      </w:r>
      <w:r>
        <w:t>kepada</w:t>
      </w:r>
      <w:r>
        <w:rPr>
          <w:spacing w:val="1"/>
        </w:rPr>
        <w:t xml:space="preserve"> </w:t>
      </w:r>
      <w:r>
        <w:t>mahasiswa</w:t>
      </w:r>
      <w:r>
        <w:rPr>
          <w:spacing w:val="1"/>
        </w:rPr>
        <w:t xml:space="preserve"> </w:t>
      </w:r>
      <w:r>
        <w:t>muslim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menjaga</w:t>
      </w:r>
      <w:r>
        <w:rPr>
          <w:spacing w:val="1"/>
        </w:rPr>
        <w:t xml:space="preserve"> </w:t>
      </w:r>
      <w:r>
        <w:t>kehadiaran</w:t>
      </w:r>
      <w:r>
        <w:rPr>
          <w:spacing w:val="1"/>
        </w:rPr>
        <w:t xml:space="preserve"> </w:t>
      </w:r>
      <w:r>
        <w:t>hingga</w:t>
      </w:r>
      <w:r>
        <w:rPr>
          <w:spacing w:val="1"/>
        </w:rPr>
        <w:t xml:space="preserve"> </w:t>
      </w:r>
      <w:r>
        <w:t>akhir</w:t>
      </w:r>
      <w:r>
        <w:rPr>
          <w:spacing w:val="-2"/>
        </w:rPr>
        <w:t xml:space="preserve"> </w:t>
      </w:r>
      <w:r>
        <w:t>sesi</w:t>
      </w:r>
      <w:r>
        <w:rPr>
          <w:spacing w:val="-2"/>
        </w:rPr>
        <w:t xml:space="preserve"> </w:t>
      </w:r>
      <w:r>
        <w:t>praktikum agama islam.</w:t>
      </w:r>
    </w:p>
    <w:p>
      <w:pPr>
        <w:pStyle w:val="5"/>
        <w:spacing w:before="10"/>
        <w:ind w:left="0"/>
        <w:jc w:val="left"/>
        <w:rPr>
          <w:sz w:val="23"/>
        </w:rPr>
      </w:pPr>
    </w:p>
    <w:p>
      <w:pPr>
        <w:pStyle w:val="2"/>
      </w:pPr>
      <w:r>
        <w:t>SIMPULAN</w:t>
      </w:r>
    </w:p>
    <w:p>
      <w:pPr>
        <w:pStyle w:val="5"/>
        <w:ind w:right="351" w:firstLine="441"/>
      </w:pPr>
      <w:r>
        <w:t>Berdasarkan hasil penelitian yang telah</w:t>
      </w:r>
      <w:r>
        <w:rPr>
          <w:spacing w:val="1"/>
        </w:rPr>
        <w:t xml:space="preserve"> </w:t>
      </w:r>
      <w:r>
        <w:t>dilakukan maka dapat disimpulkan sebagai</w:t>
      </w:r>
      <w:r>
        <w:rPr>
          <w:spacing w:val="1"/>
        </w:rPr>
        <w:t xml:space="preserve"> </w:t>
      </w:r>
      <w:r>
        <w:t>berikut,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terdapat</w:t>
      </w:r>
      <w:r>
        <w:rPr>
          <w:spacing w:val="-50"/>
        </w:rPr>
        <w:t xml:space="preserve"> </w:t>
      </w:r>
      <w:r>
        <w:t>peningkatan</w:t>
      </w:r>
      <w:r>
        <w:rPr>
          <w:spacing w:val="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>agama</w:t>
      </w:r>
      <w:r>
        <w:rPr>
          <w:spacing w:val="1"/>
        </w:rPr>
        <w:t xml:space="preserve"> </w:t>
      </w:r>
      <w:r>
        <w:t>islam</w:t>
      </w:r>
      <w:r>
        <w:rPr>
          <w:spacing w:val="-50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program</w:t>
      </w:r>
      <w:r>
        <w:rPr>
          <w:spacing w:val="1"/>
        </w:rPr>
        <w:t xml:space="preserve"> </w:t>
      </w:r>
      <w:r>
        <w:t>praktikum</w:t>
      </w:r>
      <w:r>
        <w:rPr>
          <w:spacing w:val="1"/>
        </w:rPr>
        <w:t xml:space="preserve"> </w:t>
      </w:r>
      <w:r>
        <w:t>agama</w:t>
      </w:r>
      <w:r>
        <w:rPr>
          <w:spacing w:val="1"/>
        </w:rPr>
        <w:t xml:space="preserve"> </w:t>
      </w:r>
      <w:r>
        <w:t>islam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diberikan</w:t>
      </w:r>
      <w:r>
        <w:rPr>
          <w:spacing w:val="1"/>
        </w:rPr>
        <w:t xml:space="preserve"> </w:t>
      </w:r>
      <w:r>
        <w:t>kepada</w:t>
      </w:r>
      <w:r>
        <w:rPr>
          <w:spacing w:val="1"/>
        </w:rPr>
        <w:t xml:space="preserve"> </w:t>
      </w:r>
      <w:r>
        <w:t>mahasisawa</w:t>
      </w:r>
      <w:r>
        <w:rPr>
          <w:spacing w:val="1"/>
        </w:rPr>
        <w:t xml:space="preserve"> </w:t>
      </w:r>
      <w:r>
        <w:t>baru</w:t>
      </w:r>
      <w:r>
        <w:rPr>
          <w:spacing w:val="1"/>
        </w:rPr>
        <w:t xml:space="preserve"> </w:t>
      </w:r>
      <w:r>
        <w:t>muslim.</w:t>
      </w:r>
    </w:p>
    <w:p>
      <w:pPr>
        <w:pStyle w:val="5"/>
        <w:ind w:left="0"/>
        <w:jc w:val="left"/>
      </w:pPr>
    </w:p>
    <w:p>
      <w:pPr>
        <w:pStyle w:val="2"/>
        <w:spacing w:before="1"/>
      </w:pPr>
      <w:r>
        <w:t>SARAN</w:t>
      </w:r>
    </w:p>
    <w:p>
      <w:pPr>
        <w:pStyle w:val="5"/>
        <w:ind w:right="353" w:firstLine="441"/>
      </w:pPr>
      <w:r>
        <w:t>Berdasarkan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telah</w:t>
      </w:r>
      <w:r>
        <w:rPr>
          <w:spacing w:val="1"/>
        </w:rPr>
        <w:t xml:space="preserve"> </w:t>
      </w:r>
      <w:r>
        <w:t>dilakukan, ada beberapa saran yang dapat</w:t>
      </w:r>
      <w:r>
        <w:rPr>
          <w:spacing w:val="1"/>
        </w:rPr>
        <w:t xml:space="preserve"> </w:t>
      </w:r>
      <w:r>
        <w:t>peneliti</w:t>
      </w:r>
      <w:r>
        <w:rPr>
          <w:spacing w:val="1"/>
        </w:rPr>
        <w:t xml:space="preserve"> </w:t>
      </w:r>
      <w:r>
        <w:t>berikan</w:t>
      </w:r>
      <w:r>
        <w:rPr>
          <w:spacing w:val="1"/>
        </w:rPr>
        <w:t xml:space="preserve"> </w:t>
      </w:r>
      <w:r>
        <w:t>berikan</w:t>
      </w:r>
      <w:r>
        <w:rPr>
          <w:spacing w:val="1"/>
        </w:rPr>
        <w:t xml:space="preserve"> </w:t>
      </w:r>
      <w:r>
        <w:t>terkait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proses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diperoleh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ini.</w:t>
      </w:r>
      <w:r>
        <w:rPr>
          <w:spacing w:val="1"/>
        </w:rPr>
        <w:t xml:space="preserve"> </w:t>
      </w:r>
      <w:r>
        <w:t>Adapun</w:t>
      </w:r>
      <w:r>
        <w:rPr>
          <w:spacing w:val="1"/>
        </w:rPr>
        <w:t xml:space="preserve"> </w:t>
      </w:r>
      <w:r>
        <w:t>saran</w:t>
      </w:r>
      <w:r>
        <w:rPr>
          <w:spacing w:val="1"/>
        </w:rPr>
        <w:t xml:space="preserve"> </w:t>
      </w:r>
      <w:r>
        <w:t>tersebut</w:t>
      </w:r>
      <w:r>
        <w:rPr>
          <w:spacing w:val="1"/>
        </w:rPr>
        <w:t xml:space="preserve"> </w:t>
      </w:r>
      <w:r>
        <w:t>sebagai</w:t>
      </w:r>
      <w:r>
        <w:rPr>
          <w:spacing w:val="-3"/>
        </w:rPr>
        <w:t xml:space="preserve"> </w:t>
      </w:r>
      <w:r>
        <w:t>berikut</w:t>
      </w:r>
      <w:r>
        <w:rPr>
          <w:spacing w:val="51"/>
        </w:rPr>
        <w:t xml:space="preserve"> </w:t>
      </w:r>
      <w:r>
        <w:t>:</w:t>
      </w:r>
    </w:p>
    <w:p>
      <w:pPr>
        <w:pStyle w:val="8"/>
        <w:numPr>
          <w:ilvl w:val="0"/>
          <w:numId w:val="3"/>
        </w:numPr>
        <w:tabs>
          <w:tab w:val="left" w:pos="644"/>
        </w:tabs>
        <w:spacing w:before="0" w:after="0" w:line="292" w:lineRule="exact"/>
        <w:ind w:left="643" w:right="0" w:hanging="426"/>
        <w:jc w:val="both"/>
        <w:rPr>
          <w:sz w:val="24"/>
        </w:rPr>
      </w:pPr>
      <w:r>
        <w:rPr>
          <w:sz w:val="24"/>
        </w:rPr>
        <w:t>Saran</w:t>
      </w:r>
      <w:r>
        <w:rPr>
          <w:spacing w:val="-1"/>
          <w:sz w:val="24"/>
        </w:rPr>
        <w:t xml:space="preserve"> </w:t>
      </w:r>
      <w:r>
        <w:rPr>
          <w:sz w:val="24"/>
        </w:rPr>
        <w:t>bagi</w:t>
      </w:r>
      <w:r>
        <w:rPr>
          <w:spacing w:val="-4"/>
          <w:sz w:val="24"/>
        </w:rPr>
        <w:t xml:space="preserve"> </w:t>
      </w:r>
      <w:r>
        <w:rPr>
          <w:sz w:val="24"/>
        </w:rPr>
        <w:t>subjek</w:t>
      </w:r>
      <w:r>
        <w:rPr>
          <w:spacing w:val="-4"/>
          <w:sz w:val="24"/>
        </w:rPr>
        <w:t xml:space="preserve"> </w:t>
      </w:r>
      <w:r>
        <w:rPr>
          <w:sz w:val="24"/>
        </w:rPr>
        <w:t>penelitian</w:t>
      </w:r>
    </w:p>
    <w:p>
      <w:pPr>
        <w:pStyle w:val="5"/>
        <w:tabs>
          <w:tab w:val="left" w:pos="1991"/>
          <w:tab w:val="left" w:pos="3640"/>
        </w:tabs>
        <w:ind w:left="619" w:right="621"/>
      </w:pPr>
      <w:r>
        <w:t>Bagi</w:t>
      </w:r>
      <w:r>
        <w:tab/>
      </w:r>
      <w:r>
        <w:t>subjek,</w:t>
      </w:r>
      <w:r>
        <w:tab/>
      </w:r>
      <w:r>
        <w:rPr>
          <w:spacing w:val="-1"/>
        </w:rPr>
        <w:t>mampu</w:t>
      </w:r>
      <w:r>
        <w:rPr>
          <w:spacing w:val="-50"/>
        </w:rPr>
        <w:t xml:space="preserve"> </w:t>
      </w:r>
      <w:r>
        <w:t>mengembangkan</w:t>
      </w:r>
      <w:r>
        <w:rPr>
          <w:spacing w:val="1"/>
        </w:rPr>
        <w:t xml:space="preserve"> </w:t>
      </w:r>
      <w:r>
        <w:t>wawasan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memperluas</w:t>
      </w:r>
      <w:r>
        <w:rPr>
          <w:spacing w:val="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>terkait</w:t>
      </w:r>
      <w:r>
        <w:rPr>
          <w:spacing w:val="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>agama</w:t>
      </w:r>
      <w:r>
        <w:rPr>
          <w:spacing w:val="1"/>
        </w:rPr>
        <w:t xml:space="preserve"> </w:t>
      </w:r>
      <w:r>
        <w:t>khususnya</w:t>
      </w:r>
      <w:r>
        <w:rPr>
          <w:spacing w:val="1"/>
        </w:rPr>
        <w:t xml:space="preserve"> </w:t>
      </w:r>
      <w:r>
        <w:t>kemampuan</w:t>
      </w:r>
      <w:r>
        <w:rPr>
          <w:spacing w:val="49"/>
        </w:rPr>
        <w:t xml:space="preserve"> </w:t>
      </w:r>
      <w:r>
        <w:t>membaca</w:t>
      </w:r>
      <w:r>
        <w:rPr>
          <w:spacing w:val="2"/>
        </w:rPr>
        <w:t xml:space="preserve"> </w:t>
      </w:r>
      <w:r>
        <w:t>Al-Qur’an,</w:t>
      </w:r>
    </w:p>
    <w:p>
      <w:pPr>
        <w:spacing w:after="0"/>
        <w:sectPr>
          <w:pgSz w:w="11910" w:h="16840"/>
          <w:pgMar w:top="1360" w:right="780" w:bottom="1280" w:left="1200" w:header="896" w:footer="1037" w:gutter="0"/>
          <w:cols w:equalWidth="0" w:num="2">
            <w:col w:w="4781" w:space="108"/>
            <w:col w:w="5041"/>
          </w:cols>
        </w:sectPr>
      </w:pPr>
    </w:p>
    <w:p>
      <w:pPr>
        <w:pStyle w:val="5"/>
        <w:spacing w:before="43" w:line="237" w:lineRule="auto"/>
        <w:ind w:left="616" w:right="310"/>
      </w:pPr>
      <w:r>
        <w:t>tata cara berwudhu dan shalat, serta</w:t>
      </w:r>
      <w:r>
        <w:rPr>
          <w:spacing w:val="1"/>
        </w:rPr>
        <w:t xml:space="preserve"> </w:t>
      </w:r>
      <w:r>
        <w:t>tatacara</w:t>
      </w:r>
      <w:r>
        <w:rPr>
          <w:spacing w:val="-2"/>
        </w:rPr>
        <w:t xml:space="preserve"> </w:t>
      </w:r>
      <w:r>
        <w:t>penyelenggaraan janaiz.</w:t>
      </w:r>
    </w:p>
    <w:p>
      <w:pPr>
        <w:pStyle w:val="8"/>
        <w:numPr>
          <w:ilvl w:val="0"/>
          <w:numId w:val="3"/>
        </w:numPr>
        <w:tabs>
          <w:tab w:val="left" w:pos="644"/>
        </w:tabs>
        <w:spacing w:before="1" w:after="0" w:line="240" w:lineRule="auto"/>
        <w:ind w:left="643" w:right="0" w:hanging="426"/>
        <w:jc w:val="both"/>
        <w:rPr>
          <w:sz w:val="24"/>
        </w:rPr>
      </w:pPr>
      <w:r>
        <w:rPr>
          <w:sz w:val="24"/>
        </w:rPr>
        <w:t>Saran</w:t>
      </w:r>
      <w:r>
        <w:rPr>
          <w:spacing w:val="-2"/>
          <w:sz w:val="24"/>
        </w:rPr>
        <w:t xml:space="preserve"> </w:t>
      </w:r>
      <w:r>
        <w:rPr>
          <w:sz w:val="24"/>
        </w:rPr>
        <w:t>bagi</w:t>
      </w:r>
      <w:r>
        <w:rPr>
          <w:spacing w:val="-4"/>
          <w:sz w:val="24"/>
        </w:rPr>
        <w:t xml:space="preserve"> </w:t>
      </w:r>
      <w:r>
        <w:rPr>
          <w:sz w:val="24"/>
        </w:rPr>
        <w:t>TPAI</w:t>
      </w:r>
      <w:r>
        <w:rPr>
          <w:spacing w:val="-2"/>
          <w:sz w:val="24"/>
        </w:rPr>
        <w:t xml:space="preserve"> </w:t>
      </w:r>
      <w:r>
        <w:rPr>
          <w:sz w:val="24"/>
        </w:rPr>
        <w:t>Fakultas</w:t>
      </w:r>
    </w:p>
    <w:p>
      <w:pPr>
        <w:pStyle w:val="5"/>
        <w:tabs>
          <w:tab w:val="left" w:pos="2039"/>
          <w:tab w:val="left" w:pos="3268"/>
        </w:tabs>
        <w:ind w:left="616" w:right="307"/>
      </w:pPr>
      <w:r>
        <w:t>Penanaman</w:t>
      </w:r>
      <w:r>
        <w:rPr>
          <w:spacing w:val="1"/>
        </w:rPr>
        <w:t xml:space="preserve"> </w:t>
      </w:r>
      <w:r>
        <w:t>nilai-nilai</w:t>
      </w:r>
      <w:r>
        <w:rPr>
          <w:spacing w:val="1"/>
        </w:rPr>
        <w:t xml:space="preserve"> </w:t>
      </w:r>
      <w:r>
        <w:t>agama</w:t>
      </w:r>
      <w:r>
        <w:rPr>
          <w:spacing w:val="1"/>
        </w:rPr>
        <w:t xml:space="preserve"> </w:t>
      </w:r>
      <w:r>
        <w:t>islam</w:t>
      </w:r>
      <w:r>
        <w:rPr>
          <w:spacing w:val="1"/>
        </w:rPr>
        <w:t xml:space="preserve"> </w:t>
      </w:r>
      <w:r>
        <w:t>kepada</w:t>
      </w:r>
      <w:r>
        <w:rPr>
          <w:spacing w:val="1"/>
        </w:rPr>
        <w:t xml:space="preserve"> </w:t>
      </w:r>
      <w:r>
        <w:t>mahasiswa</w:t>
      </w:r>
      <w:r>
        <w:rPr>
          <w:spacing w:val="1"/>
        </w:rPr>
        <w:t xml:space="preserve"> </w:t>
      </w:r>
      <w:r>
        <w:t>baru</w:t>
      </w:r>
      <w:r>
        <w:rPr>
          <w:spacing w:val="1"/>
        </w:rPr>
        <w:t xml:space="preserve"> </w:t>
      </w:r>
      <w:r>
        <w:t>sangatlah</w:t>
      </w:r>
      <w:r>
        <w:rPr>
          <w:spacing w:val="-50"/>
        </w:rPr>
        <w:t xml:space="preserve"> </w:t>
      </w:r>
      <w:r>
        <w:t>penting</w:t>
      </w:r>
      <w:r>
        <w:tab/>
      </w:r>
      <w:r>
        <w:t>untuk</w:t>
      </w:r>
      <w:r>
        <w:tab/>
      </w:r>
      <w:r>
        <w:rPr>
          <w:spacing w:val="-1"/>
        </w:rPr>
        <w:t>menambah</w:t>
      </w:r>
      <w:r>
        <w:rPr>
          <w:spacing w:val="-50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>agama</w:t>
      </w:r>
      <w:r>
        <w:rPr>
          <w:spacing w:val="1"/>
        </w:rPr>
        <w:t xml:space="preserve"> </w:t>
      </w:r>
      <w:r>
        <w:t>islam.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hal</w:t>
      </w:r>
      <w:r>
        <w:rPr>
          <w:spacing w:val="1"/>
        </w:rPr>
        <w:t xml:space="preserve"> </w:t>
      </w:r>
      <w:r>
        <w:t>ini,</w:t>
      </w:r>
      <w:r>
        <w:rPr>
          <w:spacing w:val="1"/>
        </w:rPr>
        <w:t xml:space="preserve"> </w:t>
      </w:r>
      <w:r>
        <w:t>maka</w:t>
      </w:r>
      <w:r>
        <w:rPr>
          <w:spacing w:val="1"/>
        </w:rPr>
        <w:t xml:space="preserve"> </w:t>
      </w:r>
      <w:r>
        <w:t>disarankan</w:t>
      </w:r>
      <w:r>
        <w:rPr>
          <w:spacing w:val="1"/>
        </w:rPr>
        <w:t xml:space="preserve"> </w:t>
      </w:r>
      <w:r>
        <w:t>bagi</w:t>
      </w:r>
      <w:r>
        <w:rPr>
          <w:spacing w:val="1"/>
        </w:rPr>
        <w:t xml:space="preserve"> </w:t>
      </w:r>
      <w:r>
        <w:t>TPAI</w:t>
      </w:r>
      <w:r>
        <w:rPr>
          <w:spacing w:val="1"/>
        </w:rPr>
        <w:t xml:space="preserve"> </w:t>
      </w:r>
      <w:r>
        <w:t>Fakultas untuk menyediakan</w:t>
      </w:r>
      <w:r>
        <w:rPr>
          <w:spacing w:val="1"/>
        </w:rPr>
        <w:t xml:space="preserve"> </w:t>
      </w:r>
      <w:r>
        <w:t>sarana</w:t>
      </w:r>
      <w:r>
        <w:rPr>
          <w:spacing w:val="1"/>
        </w:rPr>
        <w:t xml:space="preserve"> </w:t>
      </w:r>
      <w:r>
        <w:t>dan prasana demi kelancaran proses</w:t>
      </w:r>
      <w:r>
        <w:rPr>
          <w:spacing w:val="1"/>
        </w:rPr>
        <w:t xml:space="preserve"> </w:t>
      </w:r>
      <w:r>
        <w:t>belajar</w:t>
      </w:r>
      <w:r>
        <w:rPr>
          <w:spacing w:val="-4"/>
        </w:rPr>
        <w:t xml:space="preserve"> </w:t>
      </w:r>
      <w:r>
        <w:t>mengajar.</w:t>
      </w:r>
    </w:p>
    <w:p>
      <w:pPr>
        <w:pStyle w:val="8"/>
        <w:numPr>
          <w:ilvl w:val="0"/>
          <w:numId w:val="3"/>
        </w:numPr>
        <w:tabs>
          <w:tab w:val="left" w:pos="644"/>
        </w:tabs>
        <w:spacing w:before="1" w:after="0" w:line="240" w:lineRule="auto"/>
        <w:ind w:left="643" w:right="0" w:hanging="426"/>
        <w:jc w:val="both"/>
        <w:rPr>
          <w:sz w:val="24"/>
        </w:rPr>
      </w:pPr>
      <w:r>
        <w:rPr>
          <w:sz w:val="24"/>
        </w:rPr>
        <w:t>Saran</w:t>
      </w:r>
      <w:r>
        <w:rPr>
          <w:spacing w:val="-5"/>
          <w:sz w:val="24"/>
        </w:rPr>
        <w:t xml:space="preserve"> </w:t>
      </w:r>
      <w:r>
        <w:rPr>
          <w:sz w:val="24"/>
        </w:rPr>
        <w:t>bagi</w:t>
      </w:r>
      <w:r>
        <w:rPr>
          <w:spacing w:val="-5"/>
          <w:sz w:val="24"/>
        </w:rPr>
        <w:t xml:space="preserve"> </w:t>
      </w:r>
      <w:r>
        <w:rPr>
          <w:sz w:val="24"/>
        </w:rPr>
        <w:t>peneliti</w:t>
      </w:r>
      <w:r>
        <w:rPr>
          <w:spacing w:val="-3"/>
          <w:sz w:val="24"/>
        </w:rPr>
        <w:t xml:space="preserve"> </w:t>
      </w:r>
      <w:r>
        <w:rPr>
          <w:sz w:val="24"/>
        </w:rPr>
        <w:t>selanjutnya</w:t>
      </w:r>
    </w:p>
    <w:p>
      <w:pPr>
        <w:pStyle w:val="5"/>
        <w:tabs>
          <w:tab w:val="left" w:pos="2085"/>
          <w:tab w:val="left" w:pos="2263"/>
          <w:tab w:val="left" w:pos="3638"/>
        </w:tabs>
        <w:ind w:left="616" w:right="307"/>
      </w:pPr>
      <w:r>
        <w:t>Untuk</w:t>
      </w:r>
      <w:r>
        <w:tab/>
      </w:r>
      <w:r>
        <w:t>peneliti</w:t>
      </w:r>
      <w:r>
        <w:rPr>
          <w:spacing w:val="1"/>
        </w:rPr>
        <w:t xml:space="preserve"> </w:t>
      </w:r>
      <w:r>
        <w:t>selanjutnya</w:t>
      </w:r>
      <w:r>
        <w:rPr>
          <w:spacing w:val="-50"/>
        </w:rPr>
        <w:t xml:space="preserve"> </w:t>
      </w:r>
      <w:r>
        <w:t>diharapkan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menambahkan</w:t>
      </w:r>
      <w:r>
        <w:rPr>
          <w:spacing w:val="-50"/>
        </w:rPr>
        <w:t xml:space="preserve"> </w:t>
      </w:r>
      <w:r>
        <w:t>kelompok</w:t>
      </w:r>
      <w:r>
        <w:tab/>
      </w:r>
      <w:r>
        <w:tab/>
      </w:r>
      <w:r>
        <w:t>kontrol</w:t>
      </w:r>
      <w:r>
        <w:tab/>
      </w:r>
      <w:r>
        <w:rPr>
          <w:spacing w:val="-1"/>
        </w:rPr>
        <w:t>sebagai</w:t>
      </w:r>
      <w:r>
        <w:rPr>
          <w:spacing w:val="-50"/>
        </w:rPr>
        <w:t xml:space="preserve"> </w:t>
      </w:r>
      <w:r>
        <w:t>pembanding</w:t>
      </w:r>
      <w:r>
        <w:rPr>
          <w:spacing w:val="1"/>
        </w:rPr>
        <w:t xml:space="preserve"> </w:t>
      </w:r>
      <w:r>
        <w:t>kelompok</w:t>
      </w:r>
      <w:r>
        <w:rPr>
          <w:spacing w:val="1"/>
        </w:rPr>
        <w:t xml:space="preserve"> </w:t>
      </w:r>
      <w:r>
        <w:t>eksperimen</w:t>
      </w:r>
      <w:r>
        <w:rPr>
          <w:spacing w:val="-50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pelaksanaan</w:t>
      </w:r>
      <w:r>
        <w:rPr>
          <w:spacing w:val="1"/>
        </w:rPr>
        <w:t xml:space="preserve"> </w:t>
      </w:r>
      <w:r>
        <w:t>eskperimen</w:t>
      </w:r>
      <w:r>
        <w:rPr>
          <w:spacing w:val="-50"/>
        </w:rPr>
        <w:t xml:space="preserve"> </w:t>
      </w:r>
      <w:r>
        <w:t>sebaiknya</w:t>
      </w:r>
      <w:r>
        <w:rPr>
          <w:spacing w:val="1"/>
        </w:rPr>
        <w:t xml:space="preserve"> </w:t>
      </w:r>
      <w:r>
        <w:t>mengunakan</w:t>
      </w:r>
      <w:r>
        <w:rPr>
          <w:spacing w:val="53"/>
        </w:rPr>
        <w:t xml:space="preserve"> </w:t>
      </w:r>
      <w:r>
        <w:t>ruangan</w:t>
      </w:r>
      <w:r>
        <w:rPr>
          <w:spacing w:val="-50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kondusif</w:t>
      </w:r>
      <w:r>
        <w:rPr>
          <w:spacing w:val="1"/>
        </w:rPr>
        <w:t xml:space="preserve"> </w:t>
      </w:r>
      <w:r>
        <w:t>agar</w:t>
      </w:r>
      <w:r>
        <w:rPr>
          <w:spacing w:val="1"/>
        </w:rPr>
        <w:t xml:space="preserve"> </w:t>
      </w:r>
      <w:r>
        <w:t>pelaksanaan</w:t>
      </w:r>
      <w:r>
        <w:rPr>
          <w:spacing w:val="1"/>
        </w:rPr>
        <w:t xml:space="preserve"> </w:t>
      </w:r>
      <w:r>
        <w:t>eksperimen</w:t>
      </w:r>
      <w:r>
        <w:rPr>
          <w:spacing w:val="-3"/>
        </w:rPr>
        <w:t xml:space="preserve"> </w:t>
      </w:r>
      <w:r>
        <w:t>dapat</w:t>
      </w:r>
      <w:r>
        <w:rPr>
          <w:spacing w:val="-2"/>
        </w:rPr>
        <w:t xml:space="preserve"> </w:t>
      </w:r>
      <w:r>
        <w:t>berjalan</w:t>
      </w:r>
      <w:r>
        <w:rPr>
          <w:spacing w:val="-2"/>
        </w:rPr>
        <w:t xml:space="preserve"> </w:t>
      </w:r>
      <w:r>
        <w:t>lebih</w:t>
      </w:r>
      <w:r>
        <w:rPr>
          <w:spacing w:val="-4"/>
        </w:rPr>
        <w:t xml:space="preserve"> </w:t>
      </w:r>
      <w:r>
        <w:t>baik.</w:t>
      </w:r>
    </w:p>
    <w:p>
      <w:pPr>
        <w:pStyle w:val="5"/>
        <w:spacing w:before="7"/>
        <w:ind w:left="0"/>
        <w:jc w:val="left"/>
        <w:rPr>
          <w:sz w:val="27"/>
        </w:rPr>
      </w:pPr>
    </w:p>
    <w:p>
      <w:pPr>
        <w:pStyle w:val="2"/>
        <w:jc w:val="both"/>
      </w:pPr>
      <w:r>
        <w:t>Daftar</w:t>
      </w:r>
      <w:r>
        <w:rPr>
          <w:spacing w:val="-4"/>
        </w:rPr>
        <w:t xml:space="preserve"> </w:t>
      </w:r>
      <w:r>
        <w:t>Pustaka</w:t>
      </w:r>
    </w:p>
    <w:p>
      <w:pPr>
        <w:spacing w:before="0" w:line="240" w:lineRule="auto"/>
        <w:ind w:left="664" w:right="38" w:hanging="447"/>
        <w:jc w:val="both"/>
        <w:rPr>
          <w:sz w:val="24"/>
        </w:rPr>
      </w:pPr>
      <w:r>
        <w:rPr>
          <w:sz w:val="24"/>
        </w:rPr>
        <w:t>Abbas,</w:t>
      </w:r>
      <w:r>
        <w:rPr>
          <w:spacing w:val="1"/>
          <w:sz w:val="24"/>
        </w:rPr>
        <w:t xml:space="preserve"> </w:t>
      </w:r>
      <w:r>
        <w:rPr>
          <w:sz w:val="24"/>
        </w:rPr>
        <w:t>H.</w:t>
      </w:r>
      <w:r>
        <w:rPr>
          <w:spacing w:val="1"/>
          <w:sz w:val="24"/>
        </w:rPr>
        <w:t xml:space="preserve"> </w:t>
      </w:r>
      <w:r>
        <w:rPr>
          <w:sz w:val="24"/>
        </w:rPr>
        <w:t>(2002).</w:t>
      </w:r>
      <w:r>
        <w:rPr>
          <w:spacing w:val="1"/>
          <w:sz w:val="24"/>
        </w:rPr>
        <w:t xml:space="preserve"> </w:t>
      </w:r>
      <w:r>
        <w:rPr>
          <w:sz w:val="24"/>
        </w:rPr>
        <w:t>“</w:t>
      </w:r>
      <w:r>
        <w:rPr>
          <w:i/>
          <w:sz w:val="24"/>
        </w:rPr>
        <w:t>Reformasi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pendidikan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agama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Islam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PTU: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visi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misi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strategi”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dalam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dinamika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islam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Perguruan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Tinggi</w:t>
      </w:r>
      <w:r>
        <w:rPr>
          <w:sz w:val="24"/>
        </w:rPr>
        <w:t>. Logos.</w:t>
      </w:r>
    </w:p>
    <w:p>
      <w:pPr>
        <w:spacing w:before="1"/>
        <w:ind w:left="664" w:right="38" w:hanging="447"/>
        <w:jc w:val="both"/>
        <w:rPr>
          <w:sz w:val="24"/>
        </w:rPr>
      </w:pPr>
      <w:r>
        <w:rPr>
          <w:sz w:val="24"/>
        </w:rPr>
        <w:t>Aliyah,</w:t>
      </w:r>
      <w:r>
        <w:rPr>
          <w:spacing w:val="1"/>
          <w:sz w:val="24"/>
        </w:rPr>
        <w:t xml:space="preserve"> </w:t>
      </w:r>
      <w:r>
        <w:rPr>
          <w:sz w:val="24"/>
        </w:rPr>
        <w:t>Q.</w:t>
      </w:r>
      <w:r>
        <w:rPr>
          <w:spacing w:val="1"/>
          <w:sz w:val="24"/>
        </w:rPr>
        <w:t xml:space="preserve"> </w:t>
      </w:r>
      <w:r>
        <w:rPr>
          <w:sz w:val="24"/>
        </w:rPr>
        <w:t>(2018).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Pola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pembinaan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agama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dalam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meningkatkan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pengetahuan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agama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anak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jalanan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rumah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singgah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bina anak pertiwi pasar minggu jakarta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selatan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Skripsi.</w:t>
      </w:r>
      <w:r>
        <w:rPr>
          <w:spacing w:val="1"/>
          <w:sz w:val="24"/>
        </w:rPr>
        <w:t xml:space="preserve"> </w:t>
      </w:r>
      <w:r>
        <w:rPr>
          <w:sz w:val="24"/>
        </w:rPr>
        <w:t>Universitas</w:t>
      </w:r>
      <w:r>
        <w:rPr>
          <w:spacing w:val="1"/>
          <w:sz w:val="24"/>
        </w:rPr>
        <w:t xml:space="preserve"> </w:t>
      </w:r>
      <w:r>
        <w:rPr>
          <w:sz w:val="24"/>
        </w:rPr>
        <w:t>Islam</w:t>
      </w:r>
      <w:r>
        <w:rPr>
          <w:spacing w:val="1"/>
          <w:sz w:val="24"/>
        </w:rPr>
        <w:t xml:space="preserve"> </w:t>
      </w:r>
      <w:r>
        <w:rPr>
          <w:sz w:val="24"/>
        </w:rPr>
        <w:t>Negeri.</w:t>
      </w:r>
    </w:p>
    <w:p>
      <w:pPr>
        <w:spacing w:before="0"/>
        <w:ind w:left="616" w:right="38" w:hanging="399"/>
        <w:jc w:val="both"/>
        <w:rPr>
          <w:sz w:val="24"/>
        </w:rPr>
      </w:pPr>
      <w:r>
        <w:rPr>
          <w:sz w:val="24"/>
        </w:rPr>
        <w:t>Arifin, M.(2003</w:t>
      </w:r>
      <w:r>
        <w:rPr>
          <w:i/>
          <w:sz w:val="24"/>
        </w:rPr>
        <w:t>). Ilmu pendidikan Islam</w:t>
      </w:r>
      <w:r>
        <w:rPr>
          <w:sz w:val="24"/>
        </w:rPr>
        <w:t>. PT.</w:t>
      </w:r>
      <w:r>
        <w:rPr>
          <w:spacing w:val="1"/>
          <w:sz w:val="24"/>
        </w:rPr>
        <w:t xml:space="preserve"> </w:t>
      </w:r>
      <w:r>
        <w:rPr>
          <w:sz w:val="24"/>
        </w:rPr>
        <w:t>Bumi</w:t>
      </w:r>
      <w:r>
        <w:rPr>
          <w:spacing w:val="-3"/>
          <w:sz w:val="24"/>
        </w:rPr>
        <w:t xml:space="preserve"> </w:t>
      </w:r>
      <w:r>
        <w:rPr>
          <w:sz w:val="24"/>
        </w:rPr>
        <w:t>Aksara.</w:t>
      </w:r>
    </w:p>
    <w:p>
      <w:pPr>
        <w:spacing w:before="0"/>
        <w:ind w:left="664" w:right="38" w:hanging="447"/>
        <w:jc w:val="both"/>
        <w:rPr>
          <w:sz w:val="24"/>
        </w:rPr>
      </w:pPr>
      <w:r>
        <w:rPr>
          <w:sz w:val="24"/>
        </w:rPr>
        <w:t>Arikunto,</w:t>
      </w:r>
      <w:r>
        <w:rPr>
          <w:spacing w:val="1"/>
          <w:sz w:val="24"/>
        </w:rPr>
        <w:t xml:space="preserve"> </w:t>
      </w:r>
      <w:r>
        <w:rPr>
          <w:sz w:val="24"/>
        </w:rPr>
        <w:t>S.</w:t>
      </w:r>
      <w:r>
        <w:rPr>
          <w:spacing w:val="1"/>
          <w:sz w:val="24"/>
        </w:rPr>
        <w:t xml:space="preserve"> </w:t>
      </w:r>
      <w:r>
        <w:rPr>
          <w:sz w:val="24"/>
        </w:rPr>
        <w:t>(2010).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Prosedur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penelitian: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suatu pendekatan praktik (edisi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revisi)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Bumi</w:t>
      </w:r>
      <w:r>
        <w:rPr>
          <w:spacing w:val="-3"/>
          <w:sz w:val="24"/>
        </w:rPr>
        <w:t xml:space="preserve"> </w:t>
      </w:r>
      <w:r>
        <w:rPr>
          <w:sz w:val="24"/>
        </w:rPr>
        <w:t>Aksara.</w:t>
      </w:r>
    </w:p>
    <w:p>
      <w:pPr>
        <w:spacing w:before="0"/>
        <w:ind w:left="664" w:right="38" w:hanging="447"/>
        <w:jc w:val="both"/>
        <w:rPr>
          <w:sz w:val="24"/>
        </w:rPr>
      </w:pPr>
      <w:r>
        <w:rPr>
          <w:sz w:val="24"/>
        </w:rPr>
        <w:t>Aprianur,</w:t>
      </w:r>
      <w:r>
        <w:rPr>
          <w:spacing w:val="1"/>
          <w:sz w:val="24"/>
        </w:rPr>
        <w:t xml:space="preserve"> </w:t>
      </w:r>
      <w:r>
        <w:rPr>
          <w:sz w:val="24"/>
        </w:rPr>
        <w:t>D.</w:t>
      </w:r>
      <w:r>
        <w:rPr>
          <w:spacing w:val="1"/>
          <w:sz w:val="24"/>
        </w:rPr>
        <w:t xml:space="preserve"> </w:t>
      </w:r>
      <w:r>
        <w:rPr>
          <w:sz w:val="24"/>
        </w:rPr>
        <w:t>et</w:t>
      </w:r>
      <w:r>
        <w:rPr>
          <w:spacing w:val="1"/>
          <w:sz w:val="24"/>
        </w:rPr>
        <w:t xml:space="preserve"> </w:t>
      </w:r>
      <w:r>
        <w:rPr>
          <w:sz w:val="24"/>
        </w:rPr>
        <w:t>al.</w:t>
      </w:r>
      <w:r>
        <w:rPr>
          <w:spacing w:val="53"/>
          <w:sz w:val="24"/>
        </w:rPr>
        <w:t xml:space="preserve"> </w:t>
      </w:r>
      <w:r>
        <w:rPr>
          <w:sz w:val="24"/>
        </w:rPr>
        <w:t>(2012).</w:t>
      </w:r>
      <w:r>
        <w:rPr>
          <w:spacing w:val="53"/>
          <w:sz w:val="24"/>
        </w:rPr>
        <w:t xml:space="preserve"> </w:t>
      </w:r>
      <w:r>
        <w:rPr>
          <w:i/>
          <w:sz w:val="24"/>
        </w:rPr>
        <w:t>Risalah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menejeman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mentoring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kampus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unmul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BPPAI</w:t>
      </w:r>
      <w:r>
        <w:rPr>
          <w:spacing w:val="-2"/>
          <w:sz w:val="24"/>
        </w:rPr>
        <w:t xml:space="preserve"> </w:t>
      </w:r>
      <w:r>
        <w:rPr>
          <w:sz w:val="24"/>
        </w:rPr>
        <w:t>Unmul</w:t>
      </w:r>
      <w:r>
        <w:rPr>
          <w:spacing w:val="1"/>
          <w:sz w:val="24"/>
        </w:rPr>
        <w:t xml:space="preserve"> </w:t>
      </w:r>
      <w:r>
        <w:rPr>
          <w:sz w:val="24"/>
        </w:rPr>
        <w:t>Press.</w:t>
      </w:r>
    </w:p>
    <w:p>
      <w:pPr>
        <w:spacing w:before="0"/>
        <w:ind w:left="657" w:right="38" w:hanging="440"/>
        <w:jc w:val="both"/>
        <w:rPr>
          <w:sz w:val="24"/>
        </w:rPr>
      </w:pPr>
      <w:r>
        <w:rPr>
          <w:sz w:val="24"/>
        </w:rPr>
        <w:t xml:space="preserve">Darajat, Z. (1991). </w:t>
      </w:r>
      <w:r>
        <w:rPr>
          <w:i/>
          <w:sz w:val="24"/>
        </w:rPr>
        <w:t>Ilmu jiwa agama</w:t>
      </w:r>
      <w:r>
        <w:rPr>
          <w:sz w:val="24"/>
        </w:rPr>
        <w:t>. Jakarta:</w:t>
      </w:r>
      <w:r>
        <w:rPr>
          <w:spacing w:val="1"/>
          <w:sz w:val="24"/>
        </w:rPr>
        <w:t xml:space="preserve"> </w:t>
      </w:r>
      <w:r>
        <w:rPr>
          <w:sz w:val="24"/>
        </w:rPr>
        <w:t>Bulan</w:t>
      </w:r>
      <w:r>
        <w:rPr>
          <w:spacing w:val="-3"/>
          <w:sz w:val="24"/>
        </w:rPr>
        <w:t xml:space="preserve"> </w:t>
      </w:r>
      <w:r>
        <w:rPr>
          <w:sz w:val="24"/>
        </w:rPr>
        <w:t>Bintang.</w:t>
      </w:r>
    </w:p>
    <w:p>
      <w:pPr>
        <w:pStyle w:val="5"/>
        <w:ind w:left="657" w:right="38" w:hanging="440"/>
      </w:pPr>
      <w:r>
        <w:t>Daryanto.</w:t>
      </w:r>
      <w:r>
        <w:rPr>
          <w:spacing w:val="1"/>
        </w:rPr>
        <w:t xml:space="preserve"> </w:t>
      </w:r>
      <w:r>
        <w:t>(2009).</w:t>
      </w:r>
      <w:r>
        <w:rPr>
          <w:spacing w:val="1"/>
        </w:rPr>
        <w:t xml:space="preserve"> </w:t>
      </w:r>
      <w:r>
        <w:t>Panduan</w:t>
      </w:r>
      <w:r>
        <w:rPr>
          <w:spacing w:val="1"/>
        </w:rPr>
        <w:t xml:space="preserve"> </w:t>
      </w:r>
      <w:r>
        <w:t>proses</w:t>
      </w:r>
      <w:r>
        <w:rPr>
          <w:spacing w:val="1"/>
        </w:rPr>
        <w:t xml:space="preserve"> </w:t>
      </w:r>
      <w:r>
        <w:t>pembelajaran</w:t>
      </w:r>
      <w:r>
        <w:rPr>
          <w:spacing w:val="1"/>
        </w:rPr>
        <w:t xml:space="preserve"> </w:t>
      </w:r>
      <w:r>
        <w:t>kreatif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Inovatif.</w:t>
      </w:r>
      <w:r>
        <w:rPr>
          <w:spacing w:val="1"/>
        </w:rPr>
        <w:t xml:space="preserve"> </w:t>
      </w:r>
      <w:r>
        <w:t>AV.Publisher.</w:t>
      </w:r>
    </w:p>
    <w:p>
      <w:pPr>
        <w:pStyle w:val="5"/>
        <w:ind w:left="616" w:right="183" w:hanging="399"/>
      </w:pPr>
      <w:r>
        <w:t>Depdiknas .2003. Undang-undang RI No.20</w:t>
      </w:r>
      <w:r>
        <w:rPr>
          <w:spacing w:val="-51"/>
        </w:rPr>
        <w:t xml:space="preserve"> </w:t>
      </w:r>
      <w:r>
        <w:t>tahun 2003.tentang sistem pendidikan</w:t>
      </w:r>
      <w:r>
        <w:rPr>
          <w:spacing w:val="-50"/>
        </w:rPr>
        <w:t xml:space="preserve"> </w:t>
      </w:r>
      <w:r>
        <w:t>nasional.</w:t>
      </w:r>
    </w:p>
    <w:p>
      <w:pPr>
        <w:spacing w:before="41" w:line="240" w:lineRule="auto"/>
        <w:ind w:left="660" w:right="353" w:hanging="442"/>
        <w:jc w:val="both"/>
        <w:rPr>
          <w:sz w:val="24"/>
        </w:rPr>
      </w:pPr>
      <w:r>
        <w:br w:type="column"/>
      </w:r>
      <w:r>
        <w:rPr>
          <w:sz w:val="24"/>
        </w:rPr>
        <w:t>Fajrul,</w:t>
      </w:r>
      <w:r>
        <w:rPr>
          <w:spacing w:val="1"/>
          <w:sz w:val="24"/>
        </w:rPr>
        <w:t xml:space="preserve"> </w:t>
      </w:r>
      <w:r>
        <w:rPr>
          <w:sz w:val="24"/>
        </w:rPr>
        <w:t>I,</w:t>
      </w:r>
      <w:r>
        <w:rPr>
          <w:spacing w:val="1"/>
          <w:sz w:val="24"/>
        </w:rPr>
        <w:t xml:space="preserve"> </w:t>
      </w:r>
      <w:r>
        <w:rPr>
          <w:sz w:val="24"/>
        </w:rPr>
        <w:t>F.</w:t>
      </w:r>
      <w:r>
        <w:rPr>
          <w:spacing w:val="1"/>
          <w:sz w:val="24"/>
        </w:rPr>
        <w:t xml:space="preserve"> </w:t>
      </w:r>
      <w:r>
        <w:rPr>
          <w:sz w:val="24"/>
        </w:rPr>
        <w:t>(2014).</w:t>
      </w:r>
      <w:r>
        <w:rPr>
          <w:spacing w:val="1"/>
          <w:sz w:val="24"/>
        </w:rPr>
        <w:t xml:space="preserve"> </w:t>
      </w:r>
      <w:r>
        <w:rPr>
          <w:sz w:val="24"/>
        </w:rPr>
        <w:t>Model</w:t>
      </w:r>
      <w:r>
        <w:rPr>
          <w:spacing w:val="1"/>
          <w:sz w:val="24"/>
        </w:rPr>
        <w:t xml:space="preserve"> </w:t>
      </w:r>
      <w:r>
        <w:rPr>
          <w:sz w:val="24"/>
        </w:rPr>
        <w:t>pembelajaran</w:t>
      </w:r>
      <w:r>
        <w:rPr>
          <w:spacing w:val="-50"/>
          <w:sz w:val="24"/>
        </w:rPr>
        <w:t xml:space="preserve"> </w:t>
      </w:r>
      <w:r>
        <w:rPr>
          <w:sz w:val="24"/>
        </w:rPr>
        <w:t>tutorial</w:t>
      </w:r>
      <w:r>
        <w:rPr>
          <w:spacing w:val="1"/>
          <w:sz w:val="24"/>
        </w:rPr>
        <w:t xml:space="preserve"> </w:t>
      </w:r>
      <w:r>
        <w:rPr>
          <w:sz w:val="24"/>
        </w:rPr>
        <w:t>teman</w:t>
      </w:r>
      <w:r>
        <w:rPr>
          <w:spacing w:val="1"/>
          <w:sz w:val="24"/>
        </w:rPr>
        <w:t xml:space="preserve"> </w:t>
      </w:r>
      <w:r>
        <w:rPr>
          <w:sz w:val="24"/>
        </w:rPr>
        <w:t>sebaya.</w:t>
      </w:r>
      <w:r>
        <w:rPr>
          <w:spacing w:val="53"/>
          <w:sz w:val="24"/>
        </w:rPr>
        <w:t xml:space="preserve"> </w:t>
      </w:r>
      <w:r>
        <w:rPr>
          <w:i/>
          <w:sz w:val="24"/>
        </w:rPr>
        <w:t>Jurnal</w:t>
      </w:r>
      <w:r>
        <w:rPr>
          <w:i/>
          <w:spacing w:val="-47"/>
          <w:sz w:val="24"/>
        </w:rPr>
        <w:t xml:space="preserve"> </w:t>
      </w:r>
      <w:r>
        <w:rPr>
          <w:i/>
          <w:sz w:val="24"/>
        </w:rPr>
        <w:t>pendidikan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agama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islam</w:t>
      </w:r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12 (2).</w:t>
      </w:r>
    </w:p>
    <w:p>
      <w:pPr>
        <w:pStyle w:val="5"/>
        <w:ind w:left="667" w:right="353" w:hanging="449"/>
      </w:pPr>
      <w:r>
        <w:t>Kosasi,</w:t>
      </w:r>
      <w:r>
        <w:rPr>
          <w:spacing w:val="1"/>
        </w:rPr>
        <w:t xml:space="preserve"> </w:t>
      </w:r>
      <w:r>
        <w:t>A.,</w:t>
      </w:r>
      <w:r>
        <w:rPr>
          <w:spacing w:val="1"/>
        </w:rPr>
        <w:t xml:space="preserve"> </w:t>
      </w:r>
      <w:r>
        <w:t>Fahrudin,.</w:t>
      </w:r>
      <w:r>
        <w:rPr>
          <w:spacing w:val="1"/>
        </w:rPr>
        <w:t xml:space="preserve"> </w:t>
      </w:r>
      <w:r>
        <w:t>Anwar,</w:t>
      </w:r>
      <w:r>
        <w:rPr>
          <w:spacing w:val="1"/>
        </w:rPr>
        <w:t xml:space="preserve"> </w:t>
      </w:r>
      <w:r>
        <w:t>S.</w:t>
      </w:r>
      <w:r>
        <w:rPr>
          <w:spacing w:val="1"/>
        </w:rPr>
        <w:t xml:space="preserve"> </w:t>
      </w:r>
      <w:r>
        <w:t>(2009).</w:t>
      </w:r>
      <w:r>
        <w:rPr>
          <w:spacing w:val="1"/>
        </w:rPr>
        <w:t xml:space="preserve"> </w:t>
      </w:r>
      <w:r>
        <w:t>Pengembangan</w:t>
      </w:r>
      <w:r>
        <w:rPr>
          <w:spacing w:val="1"/>
        </w:rPr>
        <w:t xml:space="preserve"> </w:t>
      </w:r>
      <w:r>
        <w:t>model</w:t>
      </w:r>
      <w:r>
        <w:rPr>
          <w:spacing w:val="1"/>
        </w:rPr>
        <w:t xml:space="preserve"> </w:t>
      </w:r>
      <w:r>
        <w:t>pembelajaran</w:t>
      </w:r>
      <w:r>
        <w:rPr>
          <w:spacing w:val="1"/>
        </w:rPr>
        <w:t xml:space="preserve"> </w:t>
      </w:r>
      <w:r>
        <w:t>PAI</w:t>
      </w:r>
      <w:r>
        <w:rPr>
          <w:spacing w:val="1"/>
        </w:rPr>
        <w:t xml:space="preserve"> </w:t>
      </w:r>
      <w:r>
        <w:t>melalui</w:t>
      </w:r>
      <w:r>
        <w:rPr>
          <w:spacing w:val="1"/>
        </w:rPr>
        <w:t xml:space="preserve"> </w:t>
      </w:r>
      <w:r>
        <w:t>pembinaan</w:t>
      </w:r>
      <w:r>
        <w:rPr>
          <w:spacing w:val="1"/>
        </w:rPr>
        <w:t xml:space="preserve"> </w:t>
      </w:r>
      <w:r>
        <w:t>keagamaan</w:t>
      </w:r>
      <w:r>
        <w:rPr>
          <w:spacing w:val="-50"/>
        </w:rPr>
        <w:t xml:space="preserve"> </w:t>
      </w:r>
      <w:r>
        <w:t>berbasis</w:t>
      </w:r>
      <w:r>
        <w:rPr>
          <w:spacing w:val="1"/>
        </w:rPr>
        <w:t xml:space="preserve"> </w:t>
      </w:r>
      <w:r>
        <w:t>tutorial</w:t>
      </w:r>
      <w:r>
        <w:rPr>
          <w:spacing w:val="1"/>
        </w:rPr>
        <w:t xml:space="preserve"> </w:t>
      </w:r>
      <w:r>
        <w:t>menuju</w:t>
      </w:r>
      <w:r>
        <w:rPr>
          <w:spacing w:val="1"/>
        </w:rPr>
        <w:t xml:space="preserve"> </w:t>
      </w:r>
      <w:r>
        <w:t>terciptanya</w:t>
      </w:r>
      <w:r>
        <w:rPr>
          <w:spacing w:val="-50"/>
        </w:rPr>
        <w:t xml:space="preserve"> </w:t>
      </w:r>
      <w:r>
        <w:t xml:space="preserve">kampus UPI Religius. </w:t>
      </w:r>
      <w:r>
        <w:rPr>
          <w:i/>
        </w:rPr>
        <w:t>Jurnal Penelitian</w:t>
      </w:r>
      <w:r>
        <w:t>,</w:t>
      </w:r>
      <w:r>
        <w:rPr>
          <w:spacing w:val="1"/>
        </w:rPr>
        <w:t xml:space="preserve"> </w:t>
      </w:r>
      <w:r>
        <w:t>9(1).</w:t>
      </w:r>
    </w:p>
    <w:p>
      <w:pPr>
        <w:spacing w:before="0"/>
        <w:ind w:left="218" w:right="0" w:firstLine="0"/>
        <w:jc w:val="both"/>
        <w:rPr>
          <w:sz w:val="24"/>
        </w:rPr>
      </w:pPr>
      <w:r>
        <w:rPr>
          <w:sz w:val="24"/>
        </w:rPr>
        <w:t>Mahmud.</w:t>
      </w:r>
      <w:r>
        <w:rPr>
          <w:spacing w:val="-3"/>
          <w:sz w:val="24"/>
        </w:rPr>
        <w:t xml:space="preserve"> </w:t>
      </w:r>
      <w:r>
        <w:rPr>
          <w:sz w:val="24"/>
        </w:rPr>
        <w:t>(2011).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Pemikiran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pendidikan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islam</w:t>
      </w:r>
      <w:r>
        <w:rPr>
          <w:sz w:val="24"/>
        </w:rPr>
        <w:t>.</w:t>
      </w:r>
    </w:p>
    <w:p>
      <w:pPr>
        <w:pStyle w:val="5"/>
        <w:ind w:left="657"/>
      </w:pPr>
      <w:r>
        <w:t>Pustaka</w:t>
      </w:r>
      <w:r>
        <w:rPr>
          <w:spacing w:val="-4"/>
        </w:rPr>
        <w:t xml:space="preserve"> </w:t>
      </w:r>
      <w:r>
        <w:t>Setia.</w:t>
      </w:r>
    </w:p>
    <w:p>
      <w:pPr>
        <w:spacing w:before="0"/>
        <w:ind w:left="660" w:right="353" w:hanging="442"/>
        <w:jc w:val="both"/>
        <w:rPr>
          <w:sz w:val="24"/>
        </w:rPr>
      </w:pPr>
      <w:r>
        <w:rPr>
          <w:sz w:val="24"/>
        </w:rPr>
        <w:t>Mastuhu. (2002).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“Pendidikan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agama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islam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di PTU “ dalam dinamika pemikiran islam</w:t>
      </w:r>
      <w:r>
        <w:rPr>
          <w:i/>
          <w:spacing w:val="-47"/>
          <w:sz w:val="24"/>
        </w:rPr>
        <w:t xml:space="preserve"> </w:t>
      </w:r>
      <w:r>
        <w:rPr>
          <w:i/>
          <w:sz w:val="24"/>
        </w:rPr>
        <w:t>di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Pergruan Tinggi</w:t>
      </w:r>
      <w:r>
        <w:rPr>
          <w:sz w:val="24"/>
        </w:rPr>
        <w:t>. Logos.</w:t>
      </w:r>
    </w:p>
    <w:p>
      <w:pPr>
        <w:pStyle w:val="5"/>
        <w:ind w:left="660" w:right="351" w:hanging="442"/>
      </w:pPr>
      <w:r>
        <w:t>Muslim</w:t>
      </w:r>
      <w:r>
        <w:rPr>
          <w:spacing w:val="1"/>
        </w:rPr>
        <w:t xml:space="preserve"> </w:t>
      </w:r>
      <w:r>
        <w:t>&amp;</w:t>
      </w:r>
      <w:r>
        <w:rPr>
          <w:spacing w:val="1"/>
        </w:rPr>
        <w:t xml:space="preserve"> </w:t>
      </w:r>
      <w:r>
        <w:t>Andrizal.</w:t>
      </w:r>
      <w:r>
        <w:rPr>
          <w:spacing w:val="1"/>
        </w:rPr>
        <w:t xml:space="preserve"> </w:t>
      </w:r>
      <w:r>
        <w:t>(2008).</w:t>
      </w:r>
      <w:r>
        <w:rPr>
          <w:spacing w:val="1"/>
        </w:rPr>
        <w:t xml:space="preserve"> </w:t>
      </w:r>
      <w:r>
        <w:t>Penerapan</w:t>
      </w:r>
      <w:r>
        <w:rPr>
          <w:spacing w:val="-50"/>
        </w:rPr>
        <w:t xml:space="preserve"> </w:t>
      </w:r>
      <w:r>
        <w:t>metode</w:t>
      </w:r>
      <w:r>
        <w:rPr>
          <w:spacing w:val="1"/>
        </w:rPr>
        <w:t xml:space="preserve"> </w:t>
      </w:r>
      <w:r>
        <w:t>peer</w:t>
      </w:r>
      <w:r>
        <w:rPr>
          <w:spacing w:val="1"/>
        </w:rPr>
        <w:t xml:space="preserve"> </w:t>
      </w:r>
      <w:r>
        <w:t>group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proses</w:t>
      </w:r>
      <w:r>
        <w:rPr>
          <w:spacing w:val="-50"/>
        </w:rPr>
        <w:t xml:space="preserve"> </w:t>
      </w:r>
      <w:r>
        <w:t>pendidikan</w:t>
      </w:r>
      <w:r>
        <w:rPr>
          <w:spacing w:val="1"/>
        </w:rPr>
        <w:t xml:space="preserve"> </w:t>
      </w:r>
      <w:r>
        <w:t>agama</w:t>
      </w:r>
      <w:r>
        <w:rPr>
          <w:spacing w:val="1"/>
        </w:rPr>
        <w:t xml:space="preserve"> </w:t>
      </w:r>
      <w:r>
        <w:t>Islam</w:t>
      </w:r>
      <w:r>
        <w:rPr>
          <w:spacing w:val="1"/>
        </w:rPr>
        <w:t xml:space="preserve"> </w:t>
      </w:r>
      <w:r>
        <w:t>(PAI)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 xml:space="preserve">meningkatkan hasil belajar siswa. </w:t>
      </w:r>
      <w:r>
        <w:rPr>
          <w:i/>
        </w:rPr>
        <w:t>Jurnal</w:t>
      </w:r>
      <w:r>
        <w:rPr>
          <w:i/>
          <w:spacing w:val="-47"/>
        </w:rPr>
        <w:t xml:space="preserve"> </w:t>
      </w:r>
      <w:r>
        <w:rPr>
          <w:i/>
        </w:rPr>
        <w:t>Pendidikan</w:t>
      </w:r>
      <w:r>
        <w:rPr>
          <w:i/>
          <w:spacing w:val="-5"/>
        </w:rPr>
        <w:t xml:space="preserve"> </w:t>
      </w:r>
      <w:r>
        <w:rPr>
          <w:i/>
        </w:rPr>
        <w:t>Agama Islam</w:t>
      </w:r>
      <w:r>
        <w:t>.</w:t>
      </w:r>
      <w:r>
        <w:rPr>
          <w:spacing w:val="-1"/>
        </w:rPr>
        <w:t xml:space="preserve"> </w:t>
      </w:r>
      <w:r>
        <w:t>5(1),</w:t>
      </w:r>
      <w:r>
        <w:rPr>
          <w:spacing w:val="1"/>
        </w:rPr>
        <w:t xml:space="preserve"> </w:t>
      </w:r>
      <w:r>
        <w:t>36-45.</w:t>
      </w:r>
    </w:p>
    <w:p>
      <w:pPr>
        <w:spacing w:before="0"/>
        <w:ind w:left="619" w:right="350" w:hanging="401"/>
        <w:jc w:val="both"/>
        <w:rPr>
          <w:sz w:val="24"/>
        </w:rPr>
      </w:pPr>
      <w:r>
        <w:rPr>
          <w:sz w:val="24"/>
        </w:rPr>
        <w:t xml:space="preserve">Nizar et al (2011). </w:t>
      </w:r>
      <w:r>
        <w:rPr>
          <w:i/>
          <w:sz w:val="24"/>
        </w:rPr>
        <w:t>Hadis tarbawi, membangun</w:t>
      </w:r>
      <w:r>
        <w:rPr>
          <w:i/>
          <w:spacing w:val="-47"/>
          <w:sz w:val="24"/>
        </w:rPr>
        <w:t xml:space="preserve"> </w:t>
      </w:r>
      <w:r>
        <w:rPr>
          <w:i/>
          <w:sz w:val="24"/>
        </w:rPr>
        <w:t>kerangka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pendidikan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ideal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perspektif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rasulullah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Kalam</w:t>
      </w:r>
      <w:r>
        <w:rPr>
          <w:spacing w:val="-2"/>
          <w:sz w:val="24"/>
        </w:rPr>
        <w:t xml:space="preserve"> </w:t>
      </w:r>
      <w:r>
        <w:rPr>
          <w:sz w:val="24"/>
        </w:rPr>
        <w:t>Mulia.</w:t>
      </w:r>
    </w:p>
    <w:p>
      <w:pPr>
        <w:spacing w:before="0"/>
        <w:ind w:left="660" w:right="351" w:hanging="442"/>
        <w:jc w:val="both"/>
        <w:rPr>
          <w:sz w:val="24"/>
        </w:rPr>
      </w:pPr>
      <w:r>
        <w:rPr>
          <w:sz w:val="24"/>
        </w:rPr>
        <w:t>Nurjannah,</w:t>
      </w:r>
      <w:r>
        <w:rPr>
          <w:spacing w:val="1"/>
          <w:sz w:val="24"/>
        </w:rPr>
        <w:t xml:space="preserve"> </w:t>
      </w:r>
      <w:r>
        <w:rPr>
          <w:sz w:val="24"/>
        </w:rPr>
        <w:t>A.</w:t>
      </w:r>
      <w:r>
        <w:rPr>
          <w:spacing w:val="1"/>
          <w:sz w:val="24"/>
        </w:rPr>
        <w:t xml:space="preserve"> </w:t>
      </w:r>
      <w:r>
        <w:rPr>
          <w:sz w:val="24"/>
        </w:rPr>
        <w:t>(2017).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Pengaruh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mengikuti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kegiatan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tausiyah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terhadap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tingkat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pengetahuan agama Islam siswa kelas X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SMA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Kolombo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Sleman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Yogyakarta</w:t>
      </w:r>
      <w:r>
        <w:rPr>
          <w:sz w:val="24"/>
        </w:rPr>
        <w:t>.</w:t>
      </w:r>
      <w:r>
        <w:rPr>
          <w:spacing w:val="-50"/>
          <w:sz w:val="24"/>
        </w:rPr>
        <w:t xml:space="preserve"> </w:t>
      </w:r>
      <w:r>
        <w:rPr>
          <w:sz w:val="24"/>
        </w:rPr>
        <w:t>Skripsi. Yogyakarta: Jurusan Pendidikan</w:t>
      </w:r>
      <w:r>
        <w:rPr>
          <w:spacing w:val="-50"/>
          <w:sz w:val="24"/>
        </w:rPr>
        <w:t xml:space="preserve"> </w:t>
      </w:r>
      <w:r>
        <w:rPr>
          <w:sz w:val="24"/>
        </w:rPr>
        <w:t>Agama</w:t>
      </w:r>
      <w:r>
        <w:rPr>
          <w:spacing w:val="-3"/>
          <w:sz w:val="24"/>
        </w:rPr>
        <w:t xml:space="preserve"> </w:t>
      </w:r>
      <w:r>
        <w:rPr>
          <w:sz w:val="24"/>
        </w:rPr>
        <w:t>Islam,</w:t>
      </w:r>
      <w:r>
        <w:rPr>
          <w:spacing w:val="-4"/>
          <w:sz w:val="24"/>
        </w:rPr>
        <w:t xml:space="preserve"> </w:t>
      </w:r>
      <w:r>
        <w:rPr>
          <w:sz w:val="24"/>
        </w:rPr>
        <w:t>UIN</w:t>
      </w:r>
      <w:r>
        <w:rPr>
          <w:spacing w:val="-1"/>
          <w:sz w:val="24"/>
        </w:rPr>
        <w:t xml:space="preserve"> </w:t>
      </w:r>
      <w:r>
        <w:rPr>
          <w:sz w:val="24"/>
        </w:rPr>
        <w:t>Sunan</w:t>
      </w:r>
      <w:r>
        <w:rPr>
          <w:spacing w:val="-1"/>
          <w:sz w:val="24"/>
        </w:rPr>
        <w:t xml:space="preserve"> </w:t>
      </w:r>
      <w:r>
        <w:rPr>
          <w:sz w:val="24"/>
        </w:rPr>
        <w:t>Kalijaga.</w:t>
      </w:r>
    </w:p>
    <w:p>
      <w:pPr>
        <w:spacing w:before="0" w:line="242" w:lineRule="auto"/>
        <w:ind w:left="657" w:right="352" w:hanging="440"/>
        <w:jc w:val="both"/>
        <w:rPr>
          <w:sz w:val="24"/>
        </w:rPr>
      </w:pPr>
      <w:r>
        <w:rPr>
          <w:sz w:val="24"/>
        </w:rPr>
        <w:t>Latipun. (2015). p</w:t>
      </w:r>
      <w:r>
        <w:rPr>
          <w:i/>
          <w:sz w:val="24"/>
        </w:rPr>
        <w:t xml:space="preserve">sikologi eksperimen. </w:t>
      </w:r>
      <w:r>
        <w:rPr>
          <w:sz w:val="24"/>
        </w:rPr>
        <w:t>UMM</w:t>
      </w:r>
      <w:r>
        <w:rPr>
          <w:spacing w:val="1"/>
          <w:sz w:val="24"/>
        </w:rPr>
        <w:t xml:space="preserve"> </w:t>
      </w:r>
      <w:r>
        <w:rPr>
          <w:sz w:val="24"/>
        </w:rPr>
        <w:t>Press.</w:t>
      </w:r>
    </w:p>
    <w:p>
      <w:pPr>
        <w:pStyle w:val="5"/>
        <w:ind w:left="667" w:right="350" w:hanging="449"/>
      </w:pPr>
      <w:r>
        <w:t>Linclon,</w:t>
      </w:r>
      <w:r>
        <w:rPr>
          <w:spacing w:val="1"/>
        </w:rPr>
        <w:t xml:space="preserve"> </w:t>
      </w:r>
      <w:r>
        <w:t>F.</w:t>
      </w:r>
      <w:r>
        <w:rPr>
          <w:spacing w:val="1"/>
        </w:rPr>
        <w:t xml:space="preserve"> </w:t>
      </w:r>
      <w:r>
        <w:t>&amp;</w:t>
      </w:r>
      <w:r>
        <w:rPr>
          <w:spacing w:val="1"/>
        </w:rPr>
        <w:t xml:space="preserve"> </w:t>
      </w:r>
      <w:r>
        <w:t>Rademacher,</w:t>
      </w:r>
      <w:r>
        <w:rPr>
          <w:spacing w:val="1"/>
        </w:rPr>
        <w:t xml:space="preserve"> </w:t>
      </w:r>
      <w:r>
        <w:t>B.,</w:t>
      </w:r>
      <w:r>
        <w:rPr>
          <w:spacing w:val="1"/>
        </w:rPr>
        <w:t xml:space="preserve"> </w:t>
      </w:r>
      <w:r>
        <w:t>(2006).</w:t>
      </w:r>
      <w:r>
        <w:rPr>
          <w:spacing w:val="1"/>
        </w:rPr>
        <w:t xml:space="preserve"> </w:t>
      </w:r>
      <w:r>
        <w:t>Learning</w:t>
      </w:r>
      <w:r>
        <w:rPr>
          <w:spacing w:val="1"/>
        </w:rPr>
        <w:t xml:space="preserve"> </w:t>
      </w:r>
      <w:r>
        <w:t>styles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ESL</w:t>
      </w:r>
      <w:r>
        <w:rPr>
          <w:spacing w:val="1"/>
        </w:rPr>
        <w:t xml:space="preserve"> </w:t>
      </w:r>
      <w:r>
        <w:t>students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community colleges. Comunity College</w:t>
      </w:r>
      <w:r>
        <w:rPr>
          <w:spacing w:val="1"/>
        </w:rPr>
        <w:t xml:space="preserve"> </w:t>
      </w:r>
      <w:r>
        <w:t>Joural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Research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Practice,</w:t>
      </w:r>
      <w:r>
        <w:rPr>
          <w:spacing w:val="1"/>
        </w:rPr>
        <w:t xml:space="preserve"> </w:t>
      </w:r>
      <w:r>
        <w:t>30,</w:t>
      </w:r>
      <w:r>
        <w:rPr>
          <w:spacing w:val="1"/>
        </w:rPr>
        <w:t xml:space="preserve"> </w:t>
      </w:r>
      <w:r>
        <w:t>485-500</w:t>
      </w:r>
    </w:p>
    <w:p>
      <w:pPr>
        <w:pStyle w:val="5"/>
        <w:ind w:left="657" w:right="351" w:hanging="440"/>
      </w:pPr>
      <w:r>
        <w:t>Purwanto,</w:t>
      </w:r>
      <w:r>
        <w:rPr>
          <w:spacing w:val="1"/>
        </w:rPr>
        <w:t xml:space="preserve"> </w:t>
      </w:r>
      <w:r>
        <w:t>Ngalim.</w:t>
      </w:r>
      <w:r>
        <w:rPr>
          <w:spacing w:val="1"/>
        </w:rPr>
        <w:t xml:space="preserve"> </w:t>
      </w:r>
      <w:r>
        <w:t>(2014).</w:t>
      </w:r>
      <w:r>
        <w:rPr>
          <w:spacing w:val="1"/>
        </w:rPr>
        <w:t xml:space="preserve"> </w:t>
      </w:r>
      <w:r>
        <w:t>Psikologi</w:t>
      </w:r>
      <w:r>
        <w:rPr>
          <w:spacing w:val="1"/>
        </w:rPr>
        <w:t xml:space="preserve"> </w:t>
      </w:r>
      <w:r>
        <w:t>Pendidikan.</w:t>
      </w:r>
      <w:r>
        <w:rPr>
          <w:spacing w:val="50"/>
        </w:rPr>
        <w:t xml:space="preserve"> </w:t>
      </w:r>
      <w:r>
        <w:t>PT</w:t>
      </w:r>
      <w:r>
        <w:rPr>
          <w:spacing w:val="-2"/>
        </w:rPr>
        <w:t xml:space="preserve"> </w:t>
      </w:r>
      <w:r>
        <w:t>Remaja</w:t>
      </w:r>
      <w:r>
        <w:rPr>
          <w:spacing w:val="-3"/>
        </w:rPr>
        <w:t xml:space="preserve"> </w:t>
      </w:r>
      <w:r>
        <w:t>Rosdakarya.</w:t>
      </w:r>
    </w:p>
    <w:p>
      <w:pPr>
        <w:spacing w:before="0"/>
        <w:ind w:left="660" w:right="353" w:hanging="442"/>
        <w:jc w:val="both"/>
        <w:rPr>
          <w:sz w:val="24"/>
        </w:rPr>
      </w:pPr>
      <w:r>
        <w:rPr>
          <w:sz w:val="24"/>
        </w:rPr>
        <w:t>Ramadhan,</w:t>
      </w:r>
      <w:r>
        <w:rPr>
          <w:spacing w:val="1"/>
          <w:sz w:val="24"/>
        </w:rPr>
        <w:t xml:space="preserve"> </w:t>
      </w:r>
      <w:r>
        <w:rPr>
          <w:sz w:val="24"/>
        </w:rPr>
        <w:t>Syahrul.</w:t>
      </w:r>
      <w:r>
        <w:rPr>
          <w:spacing w:val="1"/>
          <w:sz w:val="24"/>
        </w:rPr>
        <w:t xml:space="preserve"> </w:t>
      </w:r>
      <w:r>
        <w:rPr>
          <w:sz w:val="24"/>
        </w:rPr>
        <w:t>(2018).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Pengaruh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penerapan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pendekatan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tutorial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dalam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pembelajaran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pendidikan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agama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islam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terhadap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hasil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belajar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siswa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kelas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VII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SMP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Negeri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26.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Fakultas</w:t>
      </w:r>
      <w:r>
        <w:rPr>
          <w:spacing w:val="1"/>
          <w:sz w:val="24"/>
        </w:rPr>
        <w:t xml:space="preserve"> </w:t>
      </w:r>
      <w:r>
        <w:rPr>
          <w:sz w:val="24"/>
        </w:rPr>
        <w:t>Tarbiyah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Keguruan.</w:t>
      </w:r>
      <w:r>
        <w:rPr>
          <w:spacing w:val="-1"/>
          <w:sz w:val="24"/>
        </w:rPr>
        <w:t xml:space="preserve"> </w:t>
      </w:r>
      <w:r>
        <w:rPr>
          <w:sz w:val="24"/>
        </w:rPr>
        <w:t>UIN</w:t>
      </w:r>
      <w:r>
        <w:rPr>
          <w:spacing w:val="-1"/>
          <w:sz w:val="24"/>
        </w:rPr>
        <w:t xml:space="preserve"> </w:t>
      </w:r>
      <w:r>
        <w:rPr>
          <w:sz w:val="24"/>
        </w:rPr>
        <w:t>Alauddin.</w:t>
      </w:r>
    </w:p>
    <w:p>
      <w:pPr>
        <w:pStyle w:val="5"/>
        <w:tabs>
          <w:tab w:val="left" w:pos="2750"/>
          <w:tab w:val="left" w:pos="4183"/>
        </w:tabs>
        <w:ind w:left="657" w:right="351" w:hanging="440"/>
      </w:pPr>
      <w:r>
        <w:t>Rahayu,</w:t>
      </w:r>
      <w:r>
        <w:rPr>
          <w:spacing w:val="1"/>
        </w:rPr>
        <w:t xml:space="preserve"> </w:t>
      </w:r>
      <w:r>
        <w:t>D.</w:t>
      </w:r>
      <w:r>
        <w:rPr>
          <w:spacing w:val="1"/>
        </w:rPr>
        <w:t xml:space="preserve"> </w:t>
      </w:r>
      <w:r>
        <w:t>&amp;</w:t>
      </w:r>
      <w:r>
        <w:rPr>
          <w:spacing w:val="1"/>
        </w:rPr>
        <w:t xml:space="preserve"> </w:t>
      </w:r>
      <w:r>
        <w:t>Adriansyah,</w:t>
      </w:r>
      <w:r>
        <w:rPr>
          <w:spacing w:val="1"/>
        </w:rPr>
        <w:t xml:space="preserve"> </w:t>
      </w:r>
      <w:r>
        <w:t>A,</w:t>
      </w:r>
      <w:r>
        <w:rPr>
          <w:spacing w:val="1"/>
        </w:rPr>
        <w:t xml:space="preserve"> </w:t>
      </w:r>
      <w:r>
        <w:t>M.</w:t>
      </w:r>
      <w:r>
        <w:rPr>
          <w:spacing w:val="1"/>
        </w:rPr>
        <w:t xml:space="preserve"> </w:t>
      </w:r>
      <w:r>
        <w:t>2014.</w:t>
      </w:r>
      <w:r>
        <w:rPr>
          <w:spacing w:val="1"/>
        </w:rPr>
        <w:t xml:space="preserve"> </w:t>
      </w:r>
      <w:r>
        <w:t>Hubungan</w:t>
      </w:r>
      <w:r>
        <w:rPr>
          <w:spacing w:val="1"/>
        </w:rPr>
        <w:t xml:space="preserve"> </w:t>
      </w:r>
      <w:r>
        <w:t>antara</w:t>
      </w:r>
      <w:r>
        <w:rPr>
          <w:spacing w:val="53"/>
        </w:rPr>
        <w:t xml:space="preserve"> </w:t>
      </w:r>
      <w:r>
        <w:t>kemandirian</w:t>
      </w:r>
      <w:r>
        <w:rPr>
          <w:spacing w:val="53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gaya</w:t>
      </w:r>
      <w:r>
        <w:rPr>
          <w:spacing w:val="1"/>
        </w:rPr>
        <w:t xml:space="preserve"> </w:t>
      </w:r>
      <w:r>
        <w:t>belajar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strategi</w:t>
      </w:r>
      <w:r>
        <w:rPr>
          <w:spacing w:val="1"/>
        </w:rPr>
        <w:t xml:space="preserve"> </w:t>
      </w:r>
      <w:r>
        <w:t>menyelesaikan</w:t>
      </w:r>
      <w:r>
        <w:tab/>
      </w:r>
      <w:r>
        <w:t>masalah</w:t>
      </w:r>
      <w:r>
        <w:tab/>
      </w:r>
      <w:r>
        <w:rPr>
          <w:spacing w:val="-1"/>
        </w:rPr>
        <w:t>pada</w:t>
      </w:r>
      <w:r>
        <w:rPr>
          <w:spacing w:val="-50"/>
        </w:rPr>
        <w:t xml:space="preserve"> </w:t>
      </w:r>
      <w:r>
        <w:t>mahasiswa</w:t>
      </w:r>
      <w:r>
        <w:rPr>
          <w:spacing w:val="5"/>
        </w:rPr>
        <w:t xml:space="preserve"> </w:t>
      </w:r>
      <w:r>
        <w:t>ditinjau</w:t>
      </w:r>
      <w:r>
        <w:rPr>
          <w:spacing w:val="6"/>
        </w:rPr>
        <w:t xml:space="preserve"> </w:t>
      </w:r>
      <w:r>
        <w:t>dari</w:t>
      </w:r>
      <w:r>
        <w:rPr>
          <w:spacing w:val="8"/>
        </w:rPr>
        <w:t xml:space="preserve"> </w:t>
      </w:r>
      <w:r>
        <w:t>jenis</w:t>
      </w:r>
      <w:r>
        <w:rPr>
          <w:spacing w:val="8"/>
        </w:rPr>
        <w:t xml:space="preserve"> </w:t>
      </w:r>
      <w:r>
        <w:t>kelamin.</w:t>
      </w:r>
    </w:p>
    <w:p>
      <w:pPr>
        <w:spacing w:after="0"/>
        <w:sectPr>
          <w:pgSz w:w="11910" w:h="16840"/>
          <w:pgMar w:top="1360" w:right="780" w:bottom="1220" w:left="1200" w:header="896" w:footer="1037" w:gutter="0"/>
          <w:cols w:equalWidth="0" w:num="2">
            <w:col w:w="4724" w:space="165"/>
            <w:col w:w="5041"/>
          </w:cols>
        </w:sectPr>
      </w:pPr>
    </w:p>
    <w:p>
      <w:pPr>
        <w:tabs>
          <w:tab w:val="left" w:pos="1859"/>
          <w:tab w:val="left" w:pos="3590"/>
        </w:tabs>
        <w:spacing w:before="43" w:line="237" w:lineRule="auto"/>
        <w:ind w:left="657" w:right="5242" w:firstLine="0"/>
        <w:jc w:val="both"/>
        <w:rPr>
          <w:sz w:val="24"/>
        </w:rPr>
      </w:pPr>
      <w:r>
        <w:rPr>
          <w:i/>
          <w:sz w:val="24"/>
        </w:rPr>
        <w:t>Jurnal</w:t>
      </w:r>
      <w:r>
        <w:rPr>
          <w:i/>
          <w:sz w:val="24"/>
        </w:rPr>
        <w:tab/>
      </w:r>
      <w:r>
        <w:rPr>
          <w:i/>
          <w:sz w:val="24"/>
        </w:rPr>
        <w:t>Psikostudia</w:t>
      </w:r>
      <w:r>
        <w:rPr>
          <w:i/>
          <w:sz w:val="24"/>
        </w:rPr>
        <w:tab/>
      </w:r>
      <w:r>
        <w:rPr>
          <w:i/>
          <w:spacing w:val="-1"/>
          <w:sz w:val="24"/>
        </w:rPr>
        <w:t>Universitas</w:t>
      </w:r>
      <w:r>
        <w:rPr>
          <w:i/>
          <w:spacing w:val="-48"/>
          <w:sz w:val="24"/>
        </w:rPr>
        <w:t xml:space="preserve"> </w:t>
      </w:r>
      <w:r>
        <w:rPr>
          <w:i/>
          <w:sz w:val="24"/>
        </w:rPr>
        <w:t>Mulawarman</w:t>
      </w:r>
      <w:r>
        <w:rPr>
          <w:sz w:val="24"/>
        </w:rPr>
        <w:t>,</w:t>
      </w:r>
      <w:r>
        <w:rPr>
          <w:spacing w:val="31"/>
          <w:sz w:val="24"/>
        </w:rPr>
        <w:t xml:space="preserve"> </w:t>
      </w:r>
      <w:r>
        <w:rPr>
          <w:sz w:val="24"/>
        </w:rPr>
        <w:t>Vol.</w:t>
      </w:r>
      <w:r>
        <w:rPr>
          <w:spacing w:val="31"/>
          <w:sz w:val="24"/>
        </w:rPr>
        <w:t xml:space="preserve"> </w:t>
      </w:r>
      <w:r>
        <w:rPr>
          <w:sz w:val="24"/>
        </w:rPr>
        <w:t>3,</w:t>
      </w:r>
      <w:r>
        <w:rPr>
          <w:spacing w:val="31"/>
          <w:sz w:val="24"/>
        </w:rPr>
        <w:t xml:space="preserve"> </w:t>
      </w:r>
      <w:r>
        <w:rPr>
          <w:sz w:val="24"/>
        </w:rPr>
        <w:t>No.</w:t>
      </w:r>
      <w:r>
        <w:rPr>
          <w:spacing w:val="31"/>
          <w:sz w:val="24"/>
        </w:rPr>
        <w:t xml:space="preserve"> </w:t>
      </w:r>
      <w:r>
        <w:rPr>
          <w:sz w:val="24"/>
        </w:rPr>
        <w:t>1/Juni</w:t>
      </w:r>
      <w:r>
        <w:rPr>
          <w:spacing w:val="29"/>
          <w:sz w:val="24"/>
        </w:rPr>
        <w:t xml:space="preserve"> </w:t>
      </w:r>
      <w:r>
        <w:rPr>
          <w:sz w:val="24"/>
        </w:rPr>
        <w:t>2014,</w:t>
      </w:r>
    </w:p>
    <w:p>
      <w:pPr>
        <w:pStyle w:val="5"/>
        <w:spacing w:before="1"/>
        <w:ind w:left="657"/>
      </w:pPr>
      <w:r>
        <w:t>hlm.</w:t>
      </w:r>
      <w:r>
        <w:rPr>
          <w:spacing w:val="-3"/>
        </w:rPr>
        <w:t xml:space="preserve"> </w:t>
      </w:r>
      <w:r>
        <w:t>1-11.</w:t>
      </w:r>
    </w:p>
    <w:p>
      <w:pPr>
        <w:spacing w:before="0" w:line="240" w:lineRule="auto"/>
        <w:ind w:left="664" w:right="5242" w:hanging="447"/>
        <w:jc w:val="both"/>
        <w:rPr>
          <w:sz w:val="24"/>
        </w:rPr>
      </w:pPr>
      <w:r>
        <w:rPr>
          <w:sz w:val="24"/>
        </w:rPr>
        <w:t>Rouf, Abd. (2015). Potret pendidikan agama</w:t>
      </w:r>
      <w:r>
        <w:rPr>
          <w:spacing w:val="1"/>
          <w:sz w:val="24"/>
        </w:rPr>
        <w:t xml:space="preserve"> </w:t>
      </w:r>
      <w:r>
        <w:rPr>
          <w:sz w:val="24"/>
        </w:rPr>
        <w:t>islam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sekolah</w:t>
      </w:r>
      <w:r>
        <w:rPr>
          <w:spacing w:val="1"/>
          <w:sz w:val="24"/>
        </w:rPr>
        <w:t xml:space="preserve"> </w:t>
      </w:r>
      <w:r>
        <w:rPr>
          <w:sz w:val="24"/>
        </w:rPr>
        <w:t>umum.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Jurnal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Pendidikan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Agama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Islam,</w:t>
      </w:r>
      <w:r>
        <w:rPr>
          <w:i/>
          <w:spacing w:val="6"/>
          <w:sz w:val="24"/>
        </w:rPr>
        <w:t xml:space="preserve"> </w:t>
      </w:r>
      <w:r>
        <w:rPr>
          <w:sz w:val="24"/>
        </w:rPr>
        <w:t>03</w:t>
      </w:r>
      <w:r>
        <w:rPr>
          <w:spacing w:val="51"/>
          <w:sz w:val="24"/>
        </w:rPr>
        <w:t xml:space="preserve"> </w:t>
      </w:r>
      <w:r>
        <w:rPr>
          <w:sz w:val="24"/>
        </w:rPr>
        <w:t>(01),</w:t>
      </w:r>
      <w:r>
        <w:rPr>
          <w:spacing w:val="3"/>
          <w:sz w:val="24"/>
        </w:rPr>
        <w:t xml:space="preserve"> </w:t>
      </w:r>
      <w:r>
        <w:rPr>
          <w:sz w:val="24"/>
        </w:rPr>
        <w:t>206-</w:t>
      </w:r>
    </w:p>
    <w:p>
      <w:pPr>
        <w:pStyle w:val="5"/>
        <w:spacing w:before="1"/>
        <w:ind w:left="664"/>
        <w:jc w:val="left"/>
      </w:pPr>
      <w:r>
        <w:t>206.</w:t>
      </w:r>
    </w:p>
    <w:p>
      <w:pPr>
        <w:spacing w:before="0"/>
        <w:ind w:left="616" w:right="5242" w:hanging="399"/>
        <w:jc w:val="both"/>
        <w:rPr>
          <w:sz w:val="24"/>
        </w:rPr>
      </w:pPr>
      <w:r>
        <w:rPr>
          <w:sz w:val="24"/>
        </w:rPr>
        <w:t>Sukmadinata,</w:t>
      </w:r>
      <w:r>
        <w:rPr>
          <w:spacing w:val="1"/>
          <w:sz w:val="24"/>
        </w:rPr>
        <w:t xml:space="preserve"> </w:t>
      </w:r>
      <w:r>
        <w:rPr>
          <w:sz w:val="24"/>
        </w:rPr>
        <w:t>S.</w:t>
      </w:r>
      <w:r>
        <w:rPr>
          <w:spacing w:val="1"/>
          <w:sz w:val="24"/>
        </w:rPr>
        <w:t xml:space="preserve"> </w:t>
      </w:r>
      <w:r>
        <w:rPr>
          <w:sz w:val="24"/>
        </w:rPr>
        <w:t>N.</w:t>
      </w:r>
      <w:r>
        <w:rPr>
          <w:spacing w:val="1"/>
          <w:sz w:val="24"/>
        </w:rPr>
        <w:t xml:space="preserve"> </w:t>
      </w:r>
      <w:r>
        <w:rPr>
          <w:sz w:val="24"/>
        </w:rPr>
        <w:t>(2005).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Landasan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psikologi proses pendidikan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PT. Remaja</w:t>
      </w:r>
      <w:r>
        <w:rPr>
          <w:spacing w:val="1"/>
          <w:sz w:val="24"/>
        </w:rPr>
        <w:t xml:space="preserve"> </w:t>
      </w:r>
      <w:r>
        <w:rPr>
          <w:sz w:val="24"/>
        </w:rPr>
        <w:t>Rosada</w:t>
      </w:r>
      <w:r>
        <w:rPr>
          <w:spacing w:val="-1"/>
          <w:sz w:val="24"/>
        </w:rPr>
        <w:t xml:space="preserve"> </w:t>
      </w:r>
      <w:r>
        <w:rPr>
          <w:sz w:val="24"/>
        </w:rPr>
        <w:t>Karya.</w:t>
      </w:r>
    </w:p>
    <w:p>
      <w:pPr>
        <w:spacing w:before="0"/>
        <w:ind w:left="616" w:right="5246" w:hanging="399"/>
        <w:jc w:val="both"/>
        <w:rPr>
          <w:sz w:val="24"/>
        </w:rPr>
      </w:pPr>
      <w:r>
        <w:rPr>
          <w:sz w:val="24"/>
        </w:rPr>
        <w:t xml:space="preserve">Susilo, M. J. (2006). </w:t>
      </w:r>
      <w:r>
        <w:rPr>
          <w:i/>
          <w:sz w:val="24"/>
        </w:rPr>
        <w:t>Gaya belajar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menjadikan</w:t>
      </w:r>
      <w:r>
        <w:rPr>
          <w:i/>
          <w:spacing w:val="-47"/>
          <w:sz w:val="24"/>
        </w:rPr>
        <w:t xml:space="preserve"> </w:t>
      </w:r>
      <w:r>
        <w:rPr>
          <w:i/>
          <w:sz w:val="24"/>
        </w:rPr>
        <w:t>makin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pintar</w:t>
      </w:r>
      <w:r>
        <w:rPr>
          <w:sz w:val="24"/>
        </w:rPr>
        <w:t>. Penerbit</w:t>
      </w:r>
      <w:r>
        <w:rPr>
          <w:spacing w:val="50"/>
          <w:sz w:val="24"/>
        </w:rPr>
        <w:t xml:space="preserve"> </w:t>
      </w:r>
      <w:r>
        <w:rPr>
          <w:sz w:val="24"/>
        </w:rPr>
        <w:t>Pinus.</w:t>
      </w:r>
    </w:p>
    <w:p>
      <w:pPr>
        <w:spacing w:before="0"/>
        <w:ind w:left="664" w:right="5241" w:hanging="447"/>
        <w:jc w:val="both"/>
        <w:rPr>
          <w:sz w:val="24"/>
        </w:rPr>
      </w:pPr>
      <w:r>
        <w:rPr>
          <w:sz w:val="24"/>
        </w:rPr>
        <w:t>Yaumi,</w:t>
      </w:r>
      <w:r>
        <w:rPr>
          <w:spacing w:val="1"/>
          <w:sz w:val="24"/>
        </w:rPr>
        <w:t xml:space="preserve"> </w:t>
      </w:r>
      <w:r>
        <w:rPr>
          <w:sz w:val="24"/>
        </w:rPr>
        <w:t>M.</w:t>
      </w:r>
      <w:r>
        <w:rPr>
          <w:spacing w:val="1"/>
          <w:sz w:val="24"/>
        </w:rPr>
        <w:t xml:space="preserve"> </w:t>
      </w:r>
      <w:r>
        <w:rPr>
          <w:sz w:val="24"/>
        </w:rPr>
        <w:t>(2013).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Prinsip-prinsip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desain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pembelajaran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Kencana.</w:t>
      </w:r>
    </w:p>
    <w:p>
      <w:pPr>
        <w:spacing w:before="0"/>
        <w:ind w:left="664" w:right="5241" w:hanging="447"/>
        <w:jc w:val="both"/>
        <w:rPr>
          <w:sz w:val="24"/>
        </w:rPr>
      </w:pPr>
    </w:p>
    <w:p>
      <w:pPr>
        <w:spacing w:before="0"/>
        <w:ind w:left="664" w:right="5241" w:hanging="447"/>
        <w:jc w:val="both"/>
        <w:rPr>
          <w:sz w:val="24"/>
        </w:rPr>
      </w:pPr>
    </w:p>
    <w:p>
      <w:pPr>
        <w:spacing w:before="0"/>
        <w:ind w:left="664" w:right="5241" w:hanging="447"/>
        <w:jc w:val="both"/>
        <w:rPr>
          <w:sz w:val="24"/>
        </w:rPr>
      </w:pPr>
    </w:p>
    <w:p>
      <w:pPr>
        <w:spacing w:before="0"/>
        <w:ind w:left="664" w:right="5241" w:hanging="447"/>
        <w:jc w:val="both"/>
        <w:rPr>
          <w:sz w:val="24"/>
        </w:rPr>
      </w:pPr>
    </w:p>
    <w:p>
      <w:pPr>
        <w:spacing w:before="0"/>
        <w:ind w:left="664" w:right="5241" w:hanging="447"/>
        <w:jc w:val="both"/>
        <w:rPr>
          <w:sz w:val="24"/>
        </w:rPr>
      </w:pPr>
    </w:p>
    <w:p>
      <w:pPr>
        <w:spacing w:before="0"/>
        <w:ind w:left="664" w:right="5241" w:hanging="447"/>
        <w:jc w:val="both"/>
        <w:rPr>
          <w:sz w:val="24"/>
        </w:rPr>
      </w:pPr>
    </w:p>
    <w:p>
      <w:pPr>
        <w:spacing w:before="0"/>
        <w:ind w:left="664" w:right="5241" w:hanging="447"/>
        <w:jc w:val="both"/>
        <w:rPr>
          <w:sz w:val="24"/>
        </w:rPr>
      </w:pPr>
    </w:p>
    <w:p>
      <w:pPr>
        <w:spacing w:before="0"/>
        <w:ind w:left="664" w:right="5241" w:hanging="447"/>
        <w:jc w:val="both"/>
        <w:rPr>
          <w:sz w:val="24"/>
        </w:rPr>
      </w:pPr>
    </w:p>
    <w:p>
      <w:pPr>
        <w:spacing w:before="0"/>
        <w:ind w:left="664" w:right="5241" w:hanging="447"/>
        <w:jc w:val="both"/>
        <w:rPr>
          <w:sz w:val="24"/>
        </w:rPr>
      </w:pPr>
    </w:p>
    <w:p>
      <w:pPr>
        <w:spacing w:before="0"/>
        <w:ind w:left="664" w:right="5241" w:hanging="447"/>
        <w:jc w:val="both"/>
        <w:rPr>
          <w:sz w:val="24"/>
        </w:rPr>
      </w:pPr>
    </w:p>
    <w:p>
      <w:pPr>
        <w:spacing w:before="0"/>
        <w:ind w:left="664" w:right="5241" w:hanging="447"/>
        <w:jc w:val="both"/>
        <w:rPr>
          <w:sz w:val="24"/>
        </w:rPr>
      </w:pPr>
    </w:p>
    <w:p>
      <w:pPr>
        <w:spacing w:before="0"/>
        <w:ind w:left="664" w:right="5241" w:hanging="447"/>
        <w:jc w:val="both"/>
        <w:rPr>
          <w:sz w:val="24"/>
        </w:rPr>
      </w:pPr>
    </w:p>
    <w:p>
      <w:pPr>
        <w:spacing w:before="0"/>
        <w:ind w:left="664" w:right="5241" w:hanging="447"/>
        <w:jc w:val="both"/>
        <w:rPr>
          <w:sz w:val="24"/>
        </w:rPr>
      </w:pPr>
    </w:p>
    <w:p>
      <w:pPr>
        <w:spacing w:before="0"/>
        <w:ind w:left="664" w:right="5241" w:hanging="447"/>
        <w:jc w:val="both"/>
        <w:rPr>
          <w:sz w:val="24"/>
        </w:rPr>
      </w:pPr>
    </w:p>
    <w:p>
      <w:pPr>
        <w:spacing w:before="0"/>
        <w:ind w:left="664" w:right="5241" w:hanging="447"/>
        <w:jc w:val="both"/>
        <w:rPr>
          <w:sz w:val="24"/>
        </w:rPr>
      </w:pPr>
    </w:p>
    <w:p>
      <w:pPr>
        <w:spacing w:before="0"/>
        <w:ind w:left="664" w:right="5241" w:hanging="447"/>
        <w:jc w:val="both"/>
        <w:rPr>
          <w:sz w:val="24"/>
        </w:rPr>
      </w:pPr>
    </w:p>
    <w:p>
      <w:pPr>
        <w:spacing w:before="0"/>
        <w:ind w:left="664" w:right="5241" w:hanging="447"/>
        <w:jc w:val="both"/>
        <w:rPr>
          <w:sz w:val="24"/>
        </w:rPr>
      </w:pPr>
    </w:p>
    <w:p>
      <w:pPr>
        <w:spacing w:before="0"/>
        <w:ind w:left="664" w:right="5241" w:hanging="447"/>
        <w:jc w:val="both"/>
        <w:rPr>
          <w:sz w:val="24"/>
        </w:rPr>
      </w:pPr>
    </w:p>
    <w:p>
      <w:pPr>
        <w:spacing w:before="0"/>
        <w:ind w:left="664" w:right="5241" w:hanging="447"/>
        <w:jc w:val="both"/>
        <w:rPr>
          <w:sz w:val="24"/>
        </w:rPr>
      </w:pPr>
    </w:p>
    <w:p>
      <w:pPr>
        <w:spacing w:before="0"/>
        <w:ind w:left="664" w:right="5241" w:hanging="447"/>
        <w:jc w:val="both"/>
        <w:rPr>
          <w:sz w:val="24"/>
        </w:rPr>
      </w:pPr>
    </w:p>
    <w:p>
      <w:pPr>
        <w:spacing w:before="0"/>
        <w:ind w:left="664" w:right="5241" w:hanging="447"/>
        <w:jc w:val="both"/>
        <w:rPr>
          <w:sz w:val="24"/>
        </w:rPr>
      </w:pPr>
    </w:p>
    <w:p>
      <w:pPr>
        <w:spacing w:before="0"/>
        <w:ind w:left="664" w:right="5241" w:hanging="447"/>
        <w:jc w:val="both"/>
        <w:rPr>
          <w:sz w:val="24"/>
        </w:rPr>
      </w:pPr>
    </w:p>
    <w:p>
      <w:pPr>
        <w:spacing w:before="0"/>
        <w:ind w:left="664" w:right="5241" w:hanging="447"/>
        <w:jc w:val="both"/>
        <w:rPr>
          <w:sz w:val="24"/>
        </w:rPr>
      </w:pPr>
    </w:p>
    <w:p>
      <w:pPr>
        <w:spacing w:before="0"/>
        <w:ind w:left="664" w:right="5241" w:hanging="447"/>
        <w:jc w:val="both"/>
        <w:rPr>
          <w:sz w:val="24"/>
        </w:rPr>
      </w:pPr>
    </w:p>
    <w:p>
      <w:pPr>
        <w:spacing w:before="0"/>
        <w:ind w:left="664" w:right="5241" w:hanging="447"/>
        <w:jc w:val="both"/>
        <w:rPr>
          <w:sz w:val="24"/>
        </w:rPr>
      </w:pPr>
    </w:p>
    <w:p>
      <w:pPr>
        <w:spacing w:before="0"/>
        <w:ind w:left="664" w:right="5241" w:hanging="447"/>
        <w:jc w:val="both"/>
        <w:rPr>
          <w:sz w:val="24"/>
        </w:rPr>
      </w:pPr>
    </w:p>
    <w:p>
      <w:pPr>
        <w:spacing w:before="0"/>
        <w:ind w:left="664" w:right="5241" w:hanging="447"/>
        <w:jc w:val="both"/>
        <w:rPr>
          <w:sz w:val="24"/>
        </w:rPr>
      </w:pPr>
    </w:p>
    <w:p>
      <w:pPr>
        <w:spacing w:before="0"/>
        <w:ind w:left="664" w:right="5241" w:hanging="447"/>
        <w:jc w:val="both"/>
        <w:rPr>
          <w:sz w:val="24"/>
        </w:rPr>
      </w:pPr>
    </w:p>
    <w:p>
      <w:pPr>
        <w:spacing w:before="0"/>
        <w:ind w:left="664" w:right="5241" w:hanging="447"/>
        <w:jc w:val="both"/>
        <w:rPr>
          <w:sz w:val="24"/>
        </w:rPr>
      </w:pPr>
    </w:p>
    <w:p>
      <w:pPr>
        <w:spacing w:before="0"/>
        <w:ind w:left="664" w:right="5241" w:hanging="447"/>
        <w:jc w:val="both"/>
        <w:rPr>
          <w:sz w:val="24"/>
        </w:rPr>
      </w:pPr>
    </w:p>
    <w:p>
      <w:pPr>
        <w:spacing w:before="0"/>
        <w:ind w:left="664" w:right="5241" w:hanging="447"/>
        <w:jc w:val="both"/>
        <w:rPr>
          <w:sz w:val="24"/>
        </w:rPr>
      </w:pPr>
    </w:p>
    <w:p>
      <w:pPr>
        <w:spacing w:before="0"/>
        <w:ind w:left="664" w:right="5241" w:hanging="447"/>
        <w:jc w:val="both"/>
        <w:rPr>
          <w:sz w:val="24"/>
        </w:rPr>
      </w:pPr>
    </w:p>
    <w:p>
      <w:pPr>
        <w:spacing w:before="0"/>
        <w:ind w:left="664" w:right="5241" w:hanging="447"/>
        <w:jc w:val="both"/>
        <w:rPr>
          <w:sz w:val="24"/>
        </w:rPr>
      </w:pPr>
    </w:p>
    <w:p>
      <w:pPr>
        <w:spacing w:before="0"/>
        <w:ind w:left="664" w:right="5241" w:hanging="447"/>
        <w:jc w:val="both"/>
        <w:rPr>
          <w:sz w:val="24"/>
        </w:rPr>
      </w:pPr>
      <w:bookmarkStart w:id="0" w:name="_GoBack"/>
      <w:bookmarkEnd w:id="0"/>
    </w:p>
    <w:sectPr>
      <w:pgSz w:w="11910" w:h="16840"/>
      <w:pgMar w:top="1360" w:right="780" w:bottom="1300" w:left="1200" w:header="896" w:footer="1037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ndara">
    <w:panose1 w:val="020E0502030303020204"/>
    <w:charset w:val="01"/>
    <w:family w:val="roman"/>
    <w:pitch w:val="default"/>
    <w:sig w:usb0="A00002EF" w:usb1="4000A44B" w:usb2="00000000" w:usb3="00000000" w:csb0="2000019F" w:csb1="00000000"/>
  </w:font>
  <w:font w:name="Segoe UI">
    <w:panose1 w:val="020B0502040204020203"/>
    <w:charset w:val="01"/>
    <w:family w:val="swiss"/>
    <w:pitch w:val="default"/>
    <w:sig w:usb0="E4002EFF" w:usb1="C000E47F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spacing w:line="14" w:lineRule="auto"/>
      <w:ind w:left="0"/>
      <w:jc w:val="left"/>
      <w:rPr>
        <w:sz w:val="20"/>
      </w:rPr>
    </w:pPr>
    <w:r>
      <w:pict>
        <v:group id="_x0000_s2053" o:spid="_x0000_s2053" o:spt="203" style="position:absolute;left:0pt;margin-left:65.5pt;margin-top:770.15pt;height:4.35pt;width:467.8pt;mso-position-horizontal-relative:page;mso-position-vertical-relative:page;z-index:-251650048;mso-width-relative:page;mso-height-relative:page;" coordorigin="1310,15403" coordsize="9356,87">
          <o:lock v:ext="edit"/>
          <v:line id="_x0000_s2054" o:spid="_x0000_s2054" o:spt="20" style="position:absolute;left:1310;top:15410;height:0;width:9356;" stroked="t" coordsize="21600,21600">
            <v:path arrowok="t"/>
            <v:fill focussize="0,0"/>
            <v:stroke weight="0.72pt" color="#000000"/>
            <v:imagedata o:title=""/>
            <o:lock v:ext="edit"/>
          </v:line>
          <v:line id="_x0000_s2055" o:spid="_x0000_s2055" o:spt="20" style="position:absolute;left:1310;top:15461;height:0;width:9356;" stroked="t" coordsize="21600,21600">
            <v:path arrowok="t"/>
            <v:fill focussize="0,0"/>
            <v:stroke weight="2.88pt" color="#000000"/>
            <v:imagedata o:title=""/>
            <o:lock v:ext="edit"/>
          </v:line>
        </v:group>
      </w:pict>
    </w:r>
    <w:r>
      <w:pict>
        <v:shape id="_x0000_s2056" o:spid="_x0000_s2056" o:spt="202" type="#_x0000_t202" style="position:absolute;left:0pt;margin-left:521.45pt;margin-top:773.7pt;height:15.25pt;width:7.4pt;mso-position-horizontal-relative:page;mso-position-vertical-relative:page;z-index:-251649024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before="19"/>
                  <w:ind w:left="20" w:right="0" w:firstLine="0"/>
                  <w:jc w:val="left"/>
                  <w:rPr>
                    <w:rFonts w:ascii="Segoe UI"/>
                    <w:sz w:val="20"/>
                  </w:rPr>
                </w:pPr>
                <w:r>
                  <w:rPr>
                    <w:rFonts w:ascii="Segoe UI"/>
                    <w:w w:val="99"/>
                    <w:sz w:val="20"/>
                  </w:rPr>
                  <w:t>1</w:t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spacing w:line="14" w:lineRule="auto"/>
      <w:ind w:left="0"/>
      <w:jc w:val="left"/>
      <w:rPr>
        <w:sz w:val="20"/>
      </w:rPr>
    </w:pPr>
    <w:r>
      <w:pict>
        <v:shape id="_x0000_s2059" o:spid="_x0000_s2059" o:spt="202" type="#_x0000_t202" style="position:absolute;left:0pt;margin-left:530.6pt;margin-top:775.8pt;height:13.05pt;width:11pt;mso-position-horizontal-relative:page;mso-position-vertical-relative:page;z-index:-251648000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before="10"/>
                  <w:ind w:left="60" w:right="0" w:firstLine="0"/>
                  <w:jc w:val="left"/>
                  <w:rPr>
                    <w:rFonts w:ascii="Times New Roman"/>
                    <w:sz w:val="20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w w:val="99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3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spacing w:line="14" w:lineRule="auto"/>
      <w:ind w:left="0"/>
      <w:jc w:val="left"/>
      <w:rPr>
        <w:sz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spacing w:line="14" w:lineRule="auto"/>
      <w:ind w:left="0"/>
      <w:jc w:val="left"/>
      <w:rPr>
        <w:sz w:val="16"/>
      </w:rPr>
    </w:pPr>
    <w:r>
      <w:pict>
        <v:shape id="_x0000_s2066" o:spid="_x0000_s2066" o:spt="202" type="#_x0000_t202" style="position:absolute;left:0pt;margin-left:530.6pt;margin-top:775.8pt;height:13.05pt;width:11pt;mso-position-horizontal-relative:page;mso-position-vertical-relative:page;z-index:-251644928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before="10"/>
                  <w:ind w:left="60" w:right="0" w:firstLine="0"/>
                  <w:jc w:val="left"/>
                  <w:rPr>
                    <w:rFonts w:ascii="Times New Roman"/>
                    <w:sz w:val="20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w w:val="99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6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spacing w:line="14" w:lineRule="auto"/>
      <w:ind w:left="0"/>
      <w:jc w:val="left"/>
      <w:rPr>
        <w:sz w:val="20"/>
      </w:rPr>
    </w:pPr>
    <w:r>
      <w:pict>
        <v:group id="_x0000_s2049" o:spid="_x0000_s2049" o:spt="203" style="position:absolute;left:0pt;margin-left:65.5pt;margin-top:54.75pt;height:4.35pt;width:469.95pt;mso-position-horizontal-relative:page;mso-position-vertical-relative:page;z-index:-251651072;mso-width-relative:page;mso-height-relative:page;" coordorigin="1310,1095" coordsize="9399,87">
          <o:lock v:ext="edit"/>
          <v:line id="_x0000_s2050" o:spid="_x0000_s2050" o:spt="20" style="position:absolute;left:1310;top:1102;height:0;width:9399;" stroked="t" coordsize="21600,21600">
            <v:path arrowok="t"/>
            <v:fill focussize="0,0"/>
            <v:stroke weight="0.72pt" color="#000000"/>
            <v:imagedata o:title=""/>
            <o:lock v:ext="edit"/>
          </v:line>
          <v:line id="_x0000_s2051" o:spid="_x0000_s2051" o:spt="20" style="position:absolute;left:1310;top:1153;height:0;width:9399;" stroked="t" coordsize="21600,21600">
            <v:path arrowok="t"/>
            <v:fill focussize="0,0"/>
            <v:stroke weight="2.88pt" color="#000000"/>
            <v:imagedata o:title=""/>
            <o:lock v:ext="edit"/>
          </v:line>
        </v:group>
      </w:pict>
    </w:r>
    <w:r>
      <w:pict>
        <v:shape id="_x0000_s2052" o:spid="_x0000_s2052" o:spt="202" type="#_x0000_t202" style="position:absolute;left:0pt;margin-left:69.9pt;margin-top:43.75pt;height:11.95pt;width:168.75pt;mso-position-horizontal-relative:page;mso-position-vertical-relative:page;z-index:-251650048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before="0" w:line="218" w:lineRule="exact"/>
                  <w:ind w:left="20" w:right="0" w:firstLine="0"/>
                  <w:jc w:val="left"/>
                  <w:rPr>
                    <w:sz w:val="20"/>
                  </w:rPr>
                </w:pPr>
                <w:r>
                  <w:rPr>
                    <w:sz w:val="20"/>
                  </w:rPr>
                  <w:t>PSIKOBORNEO</w:t>
                </w:r>
                <w:r>
                  <w:rPr>
                    <w:spacing w:val="-4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(Jurnal</w:t>
                </w:r>
                <w:r>
                  <w:rPr>
                    <w:spacing w:val="-3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Ilmiah</w:t>
                </w:r>
                <w:r>
                  <w:rPr>
                    <w:spacing w:val="-3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Psikologi)</w:t>
                </w:r>
              </w:p>
            </w:txbxContent>
          </v:textbox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spacing w:line="14" w:lineRule="auto"/>
      <w:ind w:left="0"/>
      <w:jc w:val="left"/>
      <w:rPr>
        <w:sz w:val="20"/>
      </w:rPr>
    </w:pPr>
    <w:r>
      <w:pict>
        <v:line id="_x0000_s2057" o:spid="_x0000_s2057" o:spt="20" style="position:absolute;left:0pt;margin-left:65.5pt;margin-top:57.6pt;height:0pt;width:469.95pt;mso-position-horizontal-relative:page;mso-position-vertical-relative:page;z-index:-251649024;mso-width-relative:page;mso-height-relative:page;" stroked="t" coordsize="21600,21600">
          <v:path arrowok="t"/>
          <v:fill focussize="0,0"/>
          <v:stroke weight="2.88pt" color="#000000"/>
          <v:imagedata o:title=""/>
          <o:lock v:ext="edit"/>
        </v:line>
      </w:pict>
    </w:r>
    <w:r>
      <w:pict>
        <v:shape id="_x0000_s2058" o:spid="_x0000_s2058" o:spt="202" type="#_x0000_t202" style="position:absolute;left:0pt;margin-left:64.5pt;margin-top:42.1pt;height:13.65pt;width:471.95pt;mso-position-horizontal-relative:page;mso-position-vertical-relative:page;z-index:-251648000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tabs>
                    <w:tab w:val="left" w:pos="9418"/>
                  </w:tabs>
                  <w:spacing w:before="7"/>
                  <w:ind w:left="20" w:right="0" w:firstLine="0"/>
                  <w:jc w:val="left"/>
                  <w:rPr>
                    <w:sz w:val="20"/>
                  </w:rPr>
                </w:pPr>
                <w:r>
                  <w:rPr>
                    <w:rFonts w:ascii="Times New Roman"/>
                    <w:w w:val="99"/>
                    <w:sz w:val="20"/>
                    <w:u w:val="single"/>
                  </w:rPr>
                  <w:t xml:space="preserve"> </w:t>
                </w:r>
                <w:r>
                  <w:rPr>
                    <w:rFonts w:ascii="Times New Roman"/>
                    <w:spacing w:val="8"/>
                    <w:sz w:val="20"/>
                    <w:u w:val="single"/>
                  </w:rPr>
                  <w:t xml:space="preserve"> </w:t>
                </w:r>
                <w:r>
                  <w:rPr>
                    <w:sz w:val="20"/>
                    <w:u w:val="single"/>
                  </w:rPr>
                  <w:t>PSIKOBORNEO</w:t>
                </w:r>
                <w:r>
                  <w:rPr>
                    <w:spacing w:val="-3"/>
                    <w:sz w:val="20"/>
                    <w:u w:val="single"/>
                  </w:rPr>
                  <w:t xml:space="preserve"> </w:t>
                </w:r>
                <w:r>
                  <w:rPr>
                    <w:sz w:val="20"/>
                    <w:u w:val="single"/>
                  </w:rPr>
                  <w:t>(Jurnal</w:t>
                </w:r>
                <w:r>
                  <w:rPr>
                    <w:spacing w:val="-3"/>
                    <w:sz w:val="20"/>
                    <w:u w:val="single"/>
                  </w:rPr>
                  <w:t xml:space="preserve"> </w:t>
                </w:r>
                <w:r>
                  <w:rPr>
                    <w:sz w:val="20"/>
                    <w:u w:val="single"/>
                  </w:rPr>
                  <w:t>Ilmiah</w:t>
                </w:r>
                <w:r>
                  <w:rPr>
                    <w:spacing w:val="-2"/>
                    <w:sz w:val="20"/>
                    <w:u w:val="single"/>
                  </w:rPr>
                  <w:t xml:space="preserve"> </w:t>
                </w:r>
                <w:r>
                  <w:rPr>
                    <w:sz w:val="20"/>
                    <w:u w:val="single"/>
                  </w:rPr>
                  <w:t>Psikologi)</w:t>
                </w:r>
                <w:r>
                  <w:rPr>
                    <w:sz w:val="20"/>
                    <w:u w:val="single"/>
                  </w:rPr>
                  <w:tab/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spacing w:line="14" w:lineRule="auto"/>
      <w:ind w:left="0"/>
      <w:jc w:val="left"/>
      <w:rPr>
        <w:sz w:val="20"/>
      </w:rPr>
    </w:pPr>
    <w:r>
      <w:pict>
        <v:group id="_x0000_s2060" o:spid="_x0000_s2060" o:spt="203" style="position:absolute;left:0pt;margin-left:65.5pt;margin-top:54.75pt;height:4.35pt;width:469.95pt;mso-position-horizontal-relative:page;mso-position-vertical-relative:page;z-index:-251646976;mso-width-relative:page;mso-height-relative:page;" coordorigin="1310,1095" coordsize="9399,87">
          <o:lock v:ext="edit"/>
          <v:line id="_x0000_s2061" o:spid="_x0000_s2061" o:spt="20" style="position:absolute;left:1310;top:1102;height:0;width:9399;" stroked="t" coordsize="21600,21600">
            <v:path arrowok="t"/>
            <v:fill focussize="0,0"/>
            <v:stroke weight="0.72pt" color="#000000"/>
            <v:imagedata o:title=""/>
            <o:lock v:ext="edit"/>
          </v:line>
          <v:line id="_x0000_s2062" o:spid="_x0000_s2062" o:spt="20" style="position:absolute;left:1310;top:1153;height:0;width:9399;" stroked="t" coordsize="21600,21600">
            <v:path arrowok="t"/>
            <v:fill focussize="0,0"/>
            <v:stroke weight="2.88pt" color="#000000"/>
            <v:imagedata o:title=""/>
            <o:lock v:ext="edit"/>
          </v:line>
        </v:group>
      </w:pict>
    </w:r>
    <w:r>
      <w:pict>
        <v:shape id="_x0000_s2063" o:spid="_x0000_s2063" o:spt="202" type="#_x0000_t202" style="position:absolute;left:0pt;margin-left:69.9pt;margin-top:43.75pt;height:11.95pt;width:168.75pt;mso-position-horizontal-relative:page;mso-position-vertical-relative:page;z-index:-251646976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before="0" w:line="218" w:lineRule="exact"/>
                  <w:ind w:left="20" w:right="0" w:firstLine="0"/>
                  <w:jc w:val="left"/>
                  <w:rPr>
                    <w:sz w:val="20"/>
                  </w:rPr>
                </w:pPr>
                <w:r>
                  <w:rPr>
                    <w:sz w:val="20"/>
                  </w:rPr>
                  <w:t>PSIKOBORNEO</w:t>
                </w:r>
                <w:r>
                  <w:rPr>
                    <w:spacing w:val="-4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(Jurnal</w:t>
                </w:r>
                <w:r>
                  <w:rPr>
                    <w:spacing w:val="-3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Ilmiah</w:t>
                </w:r>
                <w:r>
                  <w:rPr>
                    <w:spacing w:val="-3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Psikologi)</w:t>
                </w:r>
              </w:p>
            </w:txbxContent>
          </v:textbox>
        </v:shape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spacing w:line="14" w:lineRule="auto"/>
      <w:ind w:left="0"/>
      <w:jc w:val="left"/>
      <w:rPr>
        <w:sz w:val="20"/>
      </w:rPr>
    </w:pPr>
    <w:r>
      <w:pict>
        <v:line id="_x0000_s2064" o:spid="_x0000_s2064" o:spt="20" style="position:absolute;left:0pt;margin-left:65.5pt;margin-top:57.6pt;height:0pt;width:469.95pt;mso-position-horizontal-relative:page;mso-position-vertical-relative:page;z-index:-251645952;mso-width-relative:page;mso-height-relative:page;" stroked="t" coordsize="21600,21600">
          <v:path arrowok="t"/>
          <v:fill focussize="0,0"/>
          <v:stroke weight="2.88pt" color="#000000"/>
          <v:imagedata o:title=""/>
          <o:lock v:ext="edit"/>
        </v:line>
      </w:pict>
    </w:r>
    <w:r>
      <w:pict>
        <v:shape id="_x0000_s2065" o:spid="_x0000_s2065" o:spt="202" type="#_x0000_t202" style="position:absolute;left:0pt;margin-left:64.5pt;margin-top:42.1pt;height:13.65pt;width:471.95pt;mso-position-horizontal-relative:page;mso-position-vertical-relative:page;z-index:-251645952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tabs>
                    <w:tab w:val="left" w:pos="9418"/>
                  </w:tabs>
                  <w:spacing w:before="7"/>
                  <w:ind w:left="20" w:right="0" w:firstLine="0"/>
                  <w:jc w:val="left"/>
                  <w:rPr>
                    <w:sz w:val="20"/>
                  </w:rPr>
                </w:pPr>
                <w:r>
                  <w:rPr>
                    <w:rFonts w:ascii="Times New Roman"/>
                    <w:w w:val="99"/>
                    <w:sz w:val="20"/>
                    <w:u w:val="single"/>
                  </w:rPr>
                  <w:t xml:space="preserve"> </w:t>
                </w:r>
                <w:r>
                  <w:rPr>
                    <w:rFonts w:ascii="Times New Roman"/>
                    <w:spacing w:val="8"/>
                    <w:sz w:val="20"/>
                    <w:u w:val="single"/>
                  </w:rPr>
                  <w:t xml:space="preserve"> </w:t>
                </w:r>
                <w:r>
                  <w:rPr>
                    <w:sz w:val="20"/>
                    <w:u w:val="single"/>
                  </w:rPr>
                  <w:t>PSIKOBORNEO</w:t>
                </w:r>
                <w:r>
                  <w:rPr>
                    <w:spacing w:val="-3"/>
                    <w:sz w:val="20"/>
                    <w:u w:val="single"/>
                  </w:rPr>
                  <w:t xml:space="preserve"> </w:t>
                </w:r>
                <w:r>
                  <w:rPr>
                    <w:sz w:val="20"/>
                    <w:u w:val="single"/>
                  </w:rPr>
                  <w:t>(Jurnal</w:t>
                </w:r>
                <w:r>
                  <w:rPr>
                    <w:spacing w:val="-3"/>
                    <w:sz w:val="20"/>
                    <w:u w:val="single"/>
                  </w:rPr>
                  <w:t xml:space="preserve"> </w:t>
                </w:r>
                <w:r>
                  <w:rPr>
                    <w:sz w:val="20"/>
                    <w:u w:val="single"/>
                  </w:rPr>
                  <w:t>Ilmiah</w:t>
                </w:r>
                <w:r>
                  <w:rPr>
                    <w:spacing w:val="-2"/>
                    <w:sz w:val="20"/>
                    <w:u w:val="single"/>
                  </w:rPr>
                  <w:t xml:space="preserve"> </w:t>
                </w:r>
                <w:r>
                  <w:rPr>
                    <w:sz w:val="20"/>
                    <w:u w:val="single"/>
                  </w:rPr>
                  <w:t>Psikologi)</w:t>
                </w:r>
                <w:r>
                  <w:rPr>
                    <w:sz w:val="20"/>
                    <w:u w:val="single"/>
                  </w:rPr>
                  <w:tab/>
                </w:r>
              </w:p>
            </w:txbxContent>
          </v:textbox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092B84"/>
    <w:multiLevelType w:val="multilevel"/>
    <w:tmpl w:val="CF092B84"/>
    <w:lvl w:ilvl="0" w:tentative="0">
      <w:start w:val="1"/>
      <w:numFmt w:val="decimal"/>
      <w:lvlText w:val="%1"/>
      <w:lvlJc w:val="left"/>
      <w:pPr>
        <w:ind w:left="993" w:hanging="641"/>
        <w:jc w:val="left"/>
      </w:pPr>
      <w:rPr>
        <w:rFonts w:hint="default" w:ascii="Candara" w:hAnsi="Candara" w:eastAsia="Candara" w:cs="Candara"/>
        <w:w w:val="100"/>
        <w:sz w:val="24"/>
        <w:szCs w:val="24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382" w:hanging="641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765" w:hanging="641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2147" w:hanging="641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530" w:hanging="641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913" w:hanging="641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3295" w:hanging="641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678" w:hanging="641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4060" w:hanging="641"/>
      </w:pPr>
      <w:rPr>
        <w:rFonts w:hint="default"/>
        <w:lang w:val="en-US" w:eastAsia="en-US" w:bidi="ar-SA"/>
      </w:rPr>
    </w:lvl>
  </w:abstractNum>
  <w:abstractNum w:abstractNumId="1">
    <w:nsid w:val="0053208E"/>
    <w:multiLevelType w:val="multilevel"/>
    <w:tmpl w:val="0053208E"/>
    <w:lvl w:ilvl="0" w:tentative="0">
      <w:start w:val="1"/>
      <w:numFmt w:val="decimal"/>
      <w:lvlText w:val="%1."/>
      <w:lvlJc w:val="left"/>
      <w:pPr>
        <w:ind w:left="669" w:hanging="452"/>
        <w:jc w:val="left"/>
      </w:pPr>
      <w:rPr>
        <w:rFonts w:hint="default" w:ascii="Candara" w:hAnsi="Candara" w:eastAsia="Candara" w:cs="Candara"/>
        <w:w w:val="100"/>
        <w:sz w:val="24"/>
        <w:szCs w:val="24"/>
        <w:lang w:val="en-US" w:eastAsia="en-US" w:bidi="ar-SA"/>
      </w:rPr>
    </w:lvl>
    <w:lvl w:ilvl="1" w:tentative="0">
      <w:start w:val="1"/>
      <w:numFmt w:val="decimal"/>
      <w:lvlText w:val="%2."/>
      <w:lvlJc w:val="left"/>
      <w:pPr>
        <w:ind w:left="1075" w:hanging="579"/>
        <w:jc w:val="left"/>
      </w:pPr>
      <w:rPr>
        <w:rFonts w:hint="default" w:ascii="Candara" w:hAnsi="Candara" w:eastAsia="Candara" w:cs="Candara"/>
        <w:spacing w:val="-1"/>
        <w:w w:val="98"/>
        <w:sz w:val="24"/>
        <w:szCs w:val="24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950" w:hanging="579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821" w:hanging="579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691" w:hanging="579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62" w:hanging="579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433" w:hanging="579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03" w:hanging="579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174" w:hanging="579"/>
      </w:pPr>
      <w:rPr>
        <w:rFonts w:hint="default"/>
        <w:lang w:val="en-US" w:eastAsia="en-US" w:bidi="ar-SA"/>
      </w:rPr>
    </w:lvl>
  </w:abstractNum>
  <w:abstractNum w:abstractNumId="2">
    <w:nsid w:val="59ADCABA"/>
    <w:multiLevelType w:val="multilevel"/>
    <w:tmpl w:val="59ADCABA"/>
    <w:lvl w:ilvl="0" w:tentative="0">
      <w:start w:val="1"/>
      <w:numFmt w:val="decimal"/>
      <w:lvlText w:val="%1."/>
      <w:lvlJc w:val="left"/>
      <w:pPr>
        <w:ind w:left="643" w:hanging="425"/>
        <w:jc w:val="left"/>
      </w:pPr>
      <w:rPr>
        <w:rFonts w:hint="default"/>
        <w:b/>
        <w:bCs/>
        <w:spacing w:val="-2"/>
        <w:w w:val="10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079" w:hanging="425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519" w:hanging="425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959" w:hanging="425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399" w:hanging="425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839" w:hanging="425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3278" w:hanging="425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718" w:hanging="425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4158" w:hanging="425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44A10F2C"/>
    <w:rsid w:val="4CD3506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Candara" w:hAnsi="Candara" w:eastAsia="Candara" w:cs="Candara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1"/>
    <w:pPr>
      <w:ind w:left="218"/>
      <w:outlineLvl w:val="1"/>
    </w:pPr>
    <w:rPr>
      <w:rFonts w:ascii="Candara" w:hAnsi="Candara" w:eastAsia="Candara" w:cs="Candara"/>
      <w:b/>
      <w:bCs/>
      <w:sz w:val="24"/>
      <w:szCs w:val="24"/>
      <w:lang w:val="en-US" w:eastAsia="en-US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pPr>
      <w:ind w:left="218"/>
      <w:jc w:val="both"/>
    </w:pPr>
    <w:rPr>
      <w:rFonts w:ascii="Candara" w:hAnsi="Candara" w:eastAsia="Candara" w:cs="Candara"/>
      <w:sz w:val="24"/>
      <w:szCs w:val="24"/>
      <w:lang w:val="en-US" w:eastAsia="en-US" w:bidi="ar-SA"/>
    </w:rPr>
  </w:style>
  <w:style w:type="paragraph" w:styleId="6">
    <w:name w:val="Title"/>
    <w:basedOn w:val="1"/>
    <w:qFormat/>
    <w:uiPriority w:val="1"/>
    <w:pPr>
      <w:spacing w:before="39"/>
      <w:ind w:left="355" w:right="491" w:hanging="3"/>
      <w:jc w:val="center"/>
    </w:pPr>
    <w:rPr>
      <w:rFonts w:ascii="Candara" w:hAnsi="Candara" w:eastAsia="Candara" w:cs="Candara"/>
      <w:b/>
      <w:bCs/>
      <w:sz w:val="32"/>
      <w:szCs w:val="32"/>
      <w:lang w:val="en-US" w:eastAsia="en-US" w:bidi="ar-SA"/>
    </w:rPr>
  </w:style>
  <w:style w:type="table" w:customStyle="1" w:styleId="7">
    <w:name w:val="Table Normal1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8">
    <w:name w:val="List Paragraph"/>
    <w:basedOn w:val="1"/>
    <w:qFormat/>
    <w:uiPriority w:val="1"/>
    <w:pPr>
      <w:ind w:left="643" w:hanging="452"/>
    </w:pPr>
    <w:rPr>
      <w:rFonts w:ascii="Candara" w:hAnsi="Candara" w:eastAsia="Candara" w:cs="Candara"/>
      <w:lang w:val="en-US" w:eastAsia="en-US" w:bidi="ar-SA"/>
    </w:rPr>
  </w:style>
  <w:style w:type="paragraph" w:customStyle="1" w:styleId="9">
    <w:name w:val="Table Paragraph"/>
    <w:basedOn w:val="1"/>
    <w:qFormat/>
    <w:uiPriority w:val="1"/>
    <w:rPr>
      <w:rFonts w:ascii="Candara" w:hAnsi="Candara" w:eastAsia="Candara" w:cs="Candara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3.xml"/><Relationship Id="rId8" Type="http://schemas.openxmlformats.org/officeDocument/2006/relationships/footer" Target="footer2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numbering" Target="numbering.xml"/><Relationship Id="rId14" Type="http://schemas.openxmlformats.org/officeDocument/2006/relationships/customXml" Target="../customXml/item1.xml"/><Relationship Id="rId13" Type="http://schemas.openxmlformats.org/officeDocument/2006/relationships/theme" Target="theme/theme1.xml"/><Relationship Id="rId12" Type="http://schemas.openxmlformats.org/officeDocument/2006/relationships/footer" Target="footer4.xml"/><Relationship Id="rId11" Type="http://schemas.openxmlformats.org/officeDocument/2006/relationships/header" Target="header4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2050"/>
    <customShpInfo spid="_x0000_s2051"/>
    <customShpInfo spid="_x0000_s2049"/>
    <customShpInfo spid="_x0000_s2052"/>
    <customShpInfo spid="_x0000_s2054"/>
    <customShpInfo spid="_x0000_s2055"/>
    <customShpInfo spid="_x0000_s2053"/>
    <customShpInfo spid="_x0000_s2056"/>
    <customShpInfo spid="_x0000_s2057"/>
    <customShpInfo spid="_x0000_s2058"/>
    <customShpInfo spid="_x0000_s2059"/>
    <customShpInfo spid="_x0000_s2061"/>
    <customShpInfo spid="_x0000_s2062"/>
    <customShpInfo spid="_x0000_s2060"/>
    <customShpInfo spid="_x0000_s2063"/>
    <customShpInfo spid="_x0000_s2064"/>
    <customShpInfo spid="_x0000_s2065"/>
    <customShpInfo spid="_x0000_s2066"/>
    <customShpInfo spid="_x0000_s1026"/>
    <customShpInfo spid="_x0000_s1027"/>
    <customShpInfo spid="_x0000_s1029"/>
    <customShpInfo spid="_x0000_s1028"/>
    <customShpInfo spid="_x0000_s1030"/>
    <customShpInfo spid="_x0000_s1031"/>
    <customShpInfo spid="_x0000_s1033"/>
    <customShpInfo spid="_x0000_s1032"/>
    <customShpInfo spid="_x0000_s1034"/>
    <customShpInfo spid="_x0000_s1035"/>
    <customShpInfo spid="_x0000_s1037"/>
    <customShpInfo spid="_x0000_s1036"/>
    <customShpInfo spid="_x0000_s1039"/>
    <customShpInfo spid="_x0000_s1038"/>
    <customShpInfo spid="_x0000_s1041"/>
    <customShpInfo spid="_x0000_s1040"/>
    <customShpInfo spid="_x0000_s1043"/>
    <customShpInfo spid="_x0000_s1044"/>
    <customShpInfo spid="_x0000_s1042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ScaleCrop>false</ScaleCrop>
  <LinksUpToDate>false</LinksUpToDate>
  <Application>WPS Office_11.2.0.10351_F1E327BC-269C-435d-A152-05C5408002CA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2021-11-17T04:08:00Z</dcterms:created>
  <dc:creator>TELKOMNIKA</dc:creator>
  <cp:keywords>Telecommunication, Computing, Electrical, Electronics and Control</cp:keywords>
  <cp:lastModifiedBy>Patoriku Kun</cp:lastModifiedBy>
  <dcterms:modified xsi:type="dcterms:W3CDTF">2021-11-18T01:56:28Z</dcterms:modified>
  <dc:subject>TELKOMNIKA Telecommunication, Computing, Electronics and Control</dc:subject>
  <dc:title>TELKOMNIKA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2021-11-15T00:00:00Z</vt:filetime>
  </property>
  <property fmtid="{D5CDD505-2E9C-101B-9397-08002B2CF9AE}" pid="3" name="Creator">
    <vt:lpwstr>WPS Writer</vt:lpwstr>
  </property>
  <property fmtid="{D5CDD505-2E9C-101B-9397-08002B2CF9AE}" pid="4" name="LastSaved">
    <vt:filetime>2021-11-17T00:00:00Z</vt:filetime>
  </property>
  <property fmtid="{D5CDD505-2E9C-101B-9397-08002B2CF9AE}" pid="5" name="KSOProductBuildVer">
    <vt:lpwstr>1033-11.2.0.10351</vt:lpwstr>
  </property>
  <property fmtid="{D5CDD505-2E9C-101B-9397-08002B2CF9AE}" pid="6" name="ICV">
    <vt:lpwstr>972830822FDA490D952DB1A969341CBF</vt:lpwstr>
  </property>
</Properties>
</file>